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2047" w14:textId="d292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19 февраля 2013 года N 08/01. Зарегистрировано Департаментом юстиции Карагандинской области 20 марта 2013 года N 2265. Утратило силу постановлением акимата Карагандинской области от 18 августа 2014 года N 43/05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18.08.2014 N 43/05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августа 2012 года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N 1119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образования, осуществляющие подготовку кадров по образовательным программам технического и профессионального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обучение в форме экстерната в организациях основного среднего, общего среднего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Карагандинской области от 28 декабря 2012 года N 66/21 "Об утверждении регламентов государственных услуг в сфере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Ж.О. Жилбаева.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Карагандинской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Абдишев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Карагандинской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2013 года N 08/01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"Прием документов и зачисление в организации образования, осуществляющие подготовку кадров по образовательным программам технического и профессионального образования"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1. В настоящем Регламенте государственной услуги "Прием документов и зачисление в организации образования, осуществляющие подготовку кадров по образовательным программам технического и профессионального образования"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– граждане Республики Казахстан, иностранные граждане и лица без гражданства, имеющие основное среднее (основное общее), общее среднее (среднее общее), техническое и профессиональное (начальное профессиональное и среднее профессиональное), послесреднее, высшее (высшее профессиональное)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организации ТиПО – организации технического и профессионального образования.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ТиПО,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платной основе в соответствии с тарифом услуги, утверждаемым организацией образования и согласованным с учредителем.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очную форму обучения - с 20 июня по 20 августа;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вечернюю и заочную формы обучения - с 20 июня по 20 сентября;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специальностям искусства и культуры - с 20 июня по 20 июля;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вступительные экзамены проводятся: на очную форму обучения -с 1 августа по 28 августа, на вечернюю и заочную формы обучения - с 1 августа по 25 сентября; по специальностям искусства и культуры специальные или творческие экзамены проводятся с 21 июля по 28 июля;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зачисление в состав обучающихся по образовательным учебным программам технического и профессионального образования на очную форму обучения - с 25 августа по 30 августа, на вечернюю и заочную формы обучения - с 15 сентября по 30 сентября;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рабочие дни в соответствии с установленным графиком работы с 9.00 часов до 18.00 часов, с перерывом на обед,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Оказание государственной услуги регулируется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N 130 "Об утверждении Типовых правил приема на обучение в организациях образования, реализующих профессиональные учебные программы технического и профессионального образования" (далее - Типовые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государственной услуги являются общий приказ о зачислении либо мотивированный ответ об отказе в предоставлении услуги.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8. Информацию по вопросам оказания государственной услуги, о порядке и о ходе оказания государственной услуги можно получить в организациях образования, а также веб-сайтах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на этапе приема документов - не более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обращения для получения государственной услуги – с момента поступления заявления до момента зачисления в установленные Типовыми правилами сроки по 30 августа на очную форму обучения, по 30 сентября на заочную форму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более чем в недельный срок со дня регистрации документов приемная комиссия извещает о допуске поступающих к вступительным экзаменам.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служит предоставление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получателя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об оказании государственной услуги в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образования осуществляет регистрацию, рассмотрение заявления на зачисление, документа об образовании либо мотивированный ответ об отказе в предоставлении услуги и направляет результат оказания государственной услуги получателю.</w:t>
      </w:r>
    </w:p>
    <w:bookmarkEnd w:id="8"/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  оказания государственной услуги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12. Для получения государственной услуги получатель государственной услуги обращается в приемную комиссию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получатели государственной услуги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 об образовании (подлинник);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заявление о приеме на обучение в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медицинскую справку по форме N 086-У c приложением флюороснимка (для инвалидов I и II группы и инвалидов с детства – заключение медико - социальной экспертизы);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4 фотокарточки размером 3х4.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удостоверяющие личность получателя государственной услуги, предъявляются лично законными представителями.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представляют документ, определяющий их статус, с отметкой о регистрации по месту проживания: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иностранец - вид на жительство иностранца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лицо без гражданства - удостоверение лица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беженец - удостоверение беженца;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лицо, ищущее убежище, - свидетельство лица, ищущего убежище;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 - удостоверение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Заявления от поступающих регистрируются в журналах регистрации организаций образования по формам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представившие сертификат комплексного тестирования (выпускники прошлых лет, участвовавшие в комплексном тестировании в текущем году, для поступления в высшие учебные заведения) или сертификат о результатах ЕНТ (выпускники текущего года, участвовавшие в едином национальном тестировании) освобождаются от вступительных экзаменов и допускаются к конкурсу согласно условиям, указанным в Типовых правилах.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даты (времени) и места выдачи результатов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фамилии, имени, работника организации образования,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получателя государственной услуги, его (ее)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взаимодействия административных действий (процедур) каждой СФЕ с указанием срока выполнении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18. Ответственным лицом за оказание государственной услуги является руководитель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организаций образования несет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в организации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осуществляющие подготовку кадров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образовательным программам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профессионального образования"      </w:t>
      </w:r>
    </w:p>
    <w:bookmarkEnd w:id="13"/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организаций образования по оказанию государственной услуги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2"/>
        <w:gridCol w:w="2538"/>
        <w:gridCol w:w="7320"/>
      </w:tblGrid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образования, осуществляющих функции по оказанию государственной услуги в области образования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"Карагандинский политехнический колледж"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проспект Бухар-Жырау 9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411725, 411722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"Карагандинский гуманитарный колледж"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Бульвар Мира 22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561270, 411692 561270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"Карагандинский колледж искусств имени Таттимбета"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Комисcарова 36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411037 ф. 410559, 410729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"Темиртауский политехнический колледж"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Темиртау, проспект Республики 26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953425, 953426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"Саранский гуманитарно-технический колледж" им. Абая Кунанбаева"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Сарань, проспект Ленина 14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953425, 953426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"Шахтинский технологический колледж"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Шахтинск, проспект Абая 9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50563, 53561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"Мичуринский аграрно-технический колледж"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обл, Абайский район, село Агрогородок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(7213190) 300, 199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"Каркаралинсий сельскохозяйственный колледж"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Каркаралинск,улица В. Рей 50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31860, 32073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"Жезказганский политехнический колледж"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Жезказган, улица Байконурова 19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761923,762669, 762014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"Жезказганский гуманитарный колледж"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Жезказган, улица Гагарина 74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760490, 760489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"Жезказганский музыкальный колледж"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Жезказган, улица Байконурова 17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762472, 724261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"Балхашский гуманитарно-технический колледж имени А. Мусина"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Балхаш, улица Караменде би 17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66464, 42716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колледж при республиканском государственном предприятии "Карагандинский Государственный Медицинский Университет"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Гоголя 40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513479, 51893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"Медицинский колледж г. Караганды"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Чкалова 9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414501, 414991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"Медицинский колледж г. Жезказгана"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Жезказган, улица Тарадая 8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722960, 722969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"Медицинский колледж г. Балхаша"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Балхаш, улица Желтоксан 23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48550, 42815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"Карагандинский коммерческий колледж"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Бульвар Мира 50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563865, 562324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"Карагандинский колледж моды"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Ермекова 11/2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477145, 476230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"Колледж "Сервис"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11 "А" микрорайон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450018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"Карагандинский банковский колледж"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Муканова 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740785, 745998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"Многопрофильного гуманитарно-технический колледж"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проспект Бухар-Жырау 12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411779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"Карагандинский юридический колледж "Фемида"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проспект Бухар Жырау 74 А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479868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"Карагандинский колледж актуального образования "Болашак"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Муканова 30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743689 740473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"Колледж экономики, бизнеса и права" "Карагандинского экономического университета Казпотребсоюза"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Академическая 9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441641, 441624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"Современный многопрофильный колледж"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Ермекова 49/2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430473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"Темиртауский медицинский колледж"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Темиртау, улица Луначарского 48/1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956488, 956702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"Колледж "Талап"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Бульвар Мира 37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(7212)42148, 426463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"Жезказганский индустриально-гуманитарный колледж"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Жезказган, улица Байконурова 123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(3102) 768410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"Казахский естественно – гуманитарный колледж"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Балхашская 42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770246, 721846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"Карагандинский колледж экономики и статистики"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Анжерская 24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441776, 441585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"Жезказганский колледж"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Жезказган, улица Анаркулова 13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733923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"Колледж университета им. Д. Кунаева"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Ермекова 28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475926, 478443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"Колледж иностранных языков"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Бульвар Мира 35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421504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"Балхашский колледж актуального образования академика Ж.С. Акылбаева"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Балхаш, улица Алимжанова, дом 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47458, 68352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"Бизнес - колледж Международный Бизнес-Академии"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Тулепова 12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421435, 421443, 421443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"Жезказганский юридический колледж"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Жезказган, улица Пушкина 35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724990 724989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"Карагандинский гуманитарно-технический колледж"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Лободы 40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413858, 423616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"Карагандинский колледж"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Язева 13 А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734537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"Балхашский многопрофильный колледж"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Балхаш, улица Казбековой 12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49839, 68464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"Колледж Центрально-Казахстанского института технологии и менеджмента"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Балхаш, улица Караменде би 29 (собственность АО "ЦКИТМ")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46030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"Технологический колледж корпорации "Казахмыс"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улица Абая 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22434, 25688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"Темиртауский технологический колледж"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Темиртау, проспект Строителей 28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980558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"Жезказганский колледж оценки и бизнеса"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Жезказган, проспект Холмецкого 80 А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724783 kol_zkob@mail.ru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"Карагандинский медико-технический колледж"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Жамбыла 19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562610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"Темиртауский многопрофильный колледж "Мирас"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город Темиртау, проспект Республики 37/2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920287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"Политехнический колледж корпорации "Казахмыс"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город Балхаш, улица Ленина 36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47333, 45990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"Жезказганский колледж Бизнеса и транспорта"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Жезказган, улица Гоголя 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769924, 769950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"Жезказганский многопрофильный колледж"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Жезказган, улица Алашахана 15 А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775901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"Профессиональный лицей N 1"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Магнитогорская 24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457356, 460104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"Профессиональный лицей N 2"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Социалистическая 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532394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"Профессиональный лицей N 3"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Столичная 2А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457107 457109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"Профессиональный лицей N 9"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Ермекова 15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425025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"Профессиональный лицей N 12"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Баженова 164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443018, 443013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"Профессиональный лицей N 15"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Караганды, улица Ермекова 27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430126, 430123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"Профессиональный лицей N 19"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Зональная 75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720419, 20474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"Профессиональный лицей N 21"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станция Сортировочная, улица Локомотивная 22А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472760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"Профессиональный лицей N 26"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Кирипичная, 8А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441094, 441265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"Профессиональный лицей N 30"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Муканова 21/2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745625, 745626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"Профессиональный лицей N 1"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Темиртау, улица Казахстанская 7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934677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"Профессиональный лицей N 13"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Темиртау, 71 квартал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920468, 919311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"Профессиональный лицей N 31"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Темиртау, 71 квартал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916584 914633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"Профессиональный лицей N 24"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Темиртау, улица Дмитрова 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982491, 981970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"Профессиональный лицей N 4"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Сарань, улица Кольцевая 12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44686, 44512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"Профессиональный лицей N 7"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Шахтинск, улица Московская 30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50793, 40474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"Профессиональный лицей N 2"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Балхаш, улица Алимжанова 9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42662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"Профессиональный лицей N 4 имени Р. Кошкарбаева"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Балхаш, улица Мира 7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41140, 41978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"Профессиональный лицей N 5"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Каркаралинск, улица Т. Аубакирова 133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32999, 32516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"Профессиональный лицей N 6"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Жезказган, улица Абая 148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761588, 760482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"Профессиональный лицей N 9"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город Жезказган, улица Абая 75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761634, 767014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"Профессиональный лицей N 3"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улица Кусаинова 23 а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74523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"Профессиональный лицей N 10"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Каражал, улица Абая 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26312, 26280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"Профессиональный лицей N 8"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поселок Топар, улица Сейфулина 7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32830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"Профессиональный лицей N 11"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район,село Аксу - Аюлы, улица Жапакова 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21306, 21308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"Профессиональный лицей N 12 имени Галыма Жарылгапова"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 поселок Атасу, улица Дружбы 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26156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"Профессиональный лицей N 13 п. Карсакпай"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район, поселок Карсакбай улица Сатпаев 3/1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(71034) 23107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"Профессиональный лицей N 14"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 село Актогай, улица Нарманбет 6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21309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"Профессиональный лицей N 16"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 село Кокпекты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23323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"Профессиональный лицей N 17"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 район, село Егиндыбулак, улица Казыбек би 16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(72147) 91105, 91490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"Профессиональный лицей N 18"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 село Ростовка, улица Центральная 12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37444, 34043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в организации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осуществляющие подготовку кадров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образовательным программам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профессионального образования"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последовательности</w:t>
      </w:r>
      <w:r>
        <w:rPr>
          <w:rFonts w:ascii="Times New Roman"/>
          <w:b/>
          <w:i w:val="false"/>
          <w:color w:val="000000"/>
          <w:sz w:val="28"/>
        </w:rPr>
        <w:t xml:space="preserve"> и взаимодействие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действий</w:t>
      </w:r>
      <w:r>
        <w:rPr>
          <w:rFonts w:ascii="Times New Roman"/>
          <w:b/>
          <w:i w:val="false"/>
          <w:color w:val="000000"/>
          <w:sz w:val="28"/>
        </w:rPr>
        <w:t xml:space="preserve"> (процедур)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4"/>
        <w:gridCol w:w="1193"/>
        <w:gridCol w:w="1448"/>
        <w:gridCol w:w="2017"/>
        <w:gridCol w:w="1027"/>
        <w:gridCol w:w="24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 комиссия организаций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организаций образования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письменного заявления о поступлении, регистрация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о приеме документов получателю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письменного заявления руководству для наложения резолюции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на исполнение ответственному исполнителю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о поступлении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календарных дней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организаций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заявления о поступлении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о поступлении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исполнителю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 лично получателю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в организации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осуществляющие подготовку кадров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образовательным программам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профессионального образования"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Схема,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отражающая</w:t>
      </w:r>
      <w:r>
        <w:rPr>
          <w:rFonts w:ascii="Times New Roman"/>
          <w:b/>
          <w:i w:val="false"/>
          <w:color w:val="000000"/>
          <w:sz w:val="28"/>
        </w:rPr>
        <w:t xml:space="preserve"> взаимосвязь между 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последовательностью</w:t>
      </w:r>
      <w:r>
        <w:rPr>
          <w:rFonts w:ascii="Times New Roman"/>
          <w:b/>
          <w:i w:val="false"/>
          <w:color w:val="000000"/>
          <w:sz w:val="28"/>
        </w:rPr>
        <w:t xml:space="preserve"> административных действий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4422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Таблица. Условные обозначения технического и профессионального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3914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6"/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Карагандинской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2013 года N 08/01</w:t>
      </w:r>
    </w:p>
    <w:bookmarkEnd w:id="17"/>
    <w:bookmarkStart w:name="z4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</w:t>
      </w:r>
    </w:p>
    <w:bookmarkEnd w:id="18"/>
    <w:bookmarkStart w:name="z4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9"/>
    <w:bookmarkStart w:name="z4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образования - организация среднего образования, реализующая общеобразовательные учебные программы основного начального, среднего,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подсистемы.</w:t>
      </w:r>
    </w:p>
    <w:bookmarkEnd w:id="20"/>
    <w:bookmarkStart w:name="z4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1"/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2. Настоящий регламент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(далее - Регламент) определяет порядок приема документов и зачисления в общеобразовательную школу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среднего образования которые являются областной коммунальной собственностью (далее – организация образования),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регулируется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N 127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Формой завершения государственной услуги, которую получит получатель государственной услуги, являются общий приказ организации образования о зачислении в организацию образования либо мотивированный ответ об отказе в предоставлении услуги.</w:t>
      </w:r>
    </w:p>
    <w:bookmarkEnd w:id="22"/>
    <w:bookmarkStart w:name="z5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3"/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7. Данная услуга предоставляется гражданам Республики Казахстан в возрасте 7-18 лет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 оказания государственной услуги с момента сдачи получателем государственной услуги необходимых документов составляет 1 рабочий день: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время ожидания до получения государственной услуги, оказываемой на месте в день обращения (при регистрации),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время обслуживания получателя государственной услуги, оказываемой на месте в день обращения,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получения конечного результата оказываемой государственной услуги (приказ о зачислении в организацию образования) - не более 3 месяцев, так как приказ о зачислении является общим для всех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является бесплатной для всех категорий граждан государственных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осуществляется ежедневно, за исключением выходных и праздничных дней с 09.00 до 13.00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зданиях организаций образования по месту проживания заявителя и с учетом территории обслуживания (микроучастка) данной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приемлемости условий ожидания и подготовки необходимых документов помещения оборудованы креслами и стульями.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обращается в организацию образования и подает заявление, предоставляет пакет документов ответственному лицу в канцелярию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выдает расписку о приеме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ответственное лицо представляет документы на рассмотрение руководителю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организации образования знакомит получателя государственной услуги с Уставом организации образования и другими документами, регламентирующими образовательный процесс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организации образования подготавливает общий приказ организации образования о зачислении в организацию образования либо мотивированный ответ об отказе в предоставлении услуги и передает ответственному лицу;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ответственное лицо выдает приказ либо мотивированный ответ об отказе в предоставлении государственной услуги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 в организации образования составляет один сотрудник.</w:t>
      </w:r>
    </w:p>
    <w:bookmarkEnd w:id="24"/>
    <w:bookmarkStart w:name="z6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  оказания государственной услуги</w:t>
      </w:r>
    </w:p>
    <w:bookmarkEnd w:id="25"/>
    <w:bookmarkStart w:name="z6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14. Для получения государственной услуги при обращении в организации образования получатель государственной услуги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законных представителей ребенка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 о состоянии здоровья (медицинский 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с места жительства или иной документ, подтверждающий место проживания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фотографии размером 3х4 см в количестве 2 штук.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от законных представителей детей, поступающих в первый класс организаций начального образования, производится с 1 июня по 30 августа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в первый класс организаций начального образования экзамены и тестирование не проводятся, кроме частных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услуги, претендующему на получение государственной услуги по приему и зачислению в организацию образования, следует учитывать статус организации образования, уровень образования в соответствии с выбранным профилем обучения, а также территорию обслуживания (микроучасток)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Информацию о государственной услуге можно получить на официальном сайте Управления образования Карагандинской области – uo.bilimal.kz.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сдаче документов для получения государственной услуги получателю государственной услуги выдается расписка о приеме необходимых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фамилии, имени, отчества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Способ доставки результата оказания услуги осуществляется через личное посещение заявителем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Основанием для отказа получателю государственной услуги в предоставлении государственной услуги могут быть: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неполного пакета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выявление недостоверных или искаженных фактов (сведений) в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или отсутствие заявленного уровня образования в данной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учебных показателей получателя государственной услуги статусу выбранной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несоответствие проживания на территории обслуживания данной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необходимого профиля обучения в данной организации образования получателю государственной услуги представляется информация о наличии свободных мест в других общеобразовательных школах на территории города (района) по выбранному профилю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заявителя на зачисление в организации образования руководители должны ознакомить получателя государственной услуги с Уставом организации образования и другими документами, регламентирующими образовательный процесс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"/>
    <w:bookmarkStart w:name="z7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27"/>
    <w:bookmarkStart w:name="z7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22. Ответственным лицом за оказание государственной услуги является руководитель организации образования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Должностное лицо несет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28"/>
    <w:bookmarkStart w:name="z7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организации образования независимо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ведомственной подчиненности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обучения по общеобразовательным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программам начального, основного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29"/>
    <w:bookmarkStart w:name="z7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организаций образования по государственной услуге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8"/>
        <w:gridCol w:w="3209"/>
        <w:gridCol w:w="6273"/>
      </w:tblGrid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образования, осуществляющих функции по оказанию государственной услуги в области образования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"Карагандинская средняя специализированная музыкальная школа-интернат для одаренных детей"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город Караганда, улица Крылова 87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417085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"Областная специализированная школа-интернат для одаренных детей "Дарын"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город Караганда, улица Гапеева 29/2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347727 8 (7212) 247726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"Областная специализированная школа-интернат для одаренных детей "Мурагер"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город Караганда, улица Гоголя 46 а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500368 8 (7212) 500365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"Областная специализированная школа-интернат им. Н. Нурмакова"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город Караганда, улица Алиханова 36/2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567232 8 (7212) 568943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"Областная специализированная школа-интернат для одаренных детей N 7 им. Жамбыла".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город Караганда, 12 микрорайон, дом 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(7212)451649, 8 (7212)450246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"Областной казахско-турецкий лицей-интернат для одаренных детей города Караганды 1"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город Караганда, улица Актюбинская 1а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224998 8 (7212) 220703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"Областной казахско-турецкий мужской лицей-интернат для одаренных детей города Жезказган"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город Жезказган, улица Абая 77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760955 8 (7102) 764797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организации образования независимо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ведомственной подчиненности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обучения по общеобразовательным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программам начального, основного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31"/>
    <w:bookmarkStart w:name="z7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</w:t>
      </w:r>
    </w:p>
    <w:bookmarkEnd w:id="32"/>
    <w:bookmarkStart w:name="z7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Таблица 1. Описание действий СФЕ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7"/>
        <w:gridCol w:w="1885"/>
        <w:gridCol w:w="3314"/>
        <w:gridCol w:w="33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приказа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о приеме необходимых документов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приказа либо мотивированного ответа об отказе в предоставлении государственной услуги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приказа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9"/>
        <w:gridCol w:w="3985"/>
        <w:gridCol w:w="3986"/>
      </w:tblGrid>
      <w:tr>
        <w:trPr>
          <w:trHeight w:val="30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организации образования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 образования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организации образования</w:t>
            </w:r>
          </w:p>
        </w:tc>
      </w:tr>
      <w:tr>
        <w:trPr>
          <w:trHeight w:val="30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регистрация заявления, выдача расписки о приеме необходимых документов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приказа</w:t>
            </w:r>
          </w:p>
        </w:tc>
      </w:tr>
      <w:tr>
        <w:trPr>
          <w:trHeight w:val="30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приказа либо мотивированного ответа об отказе в предоставлении государственной услуги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приказа либо мотивированного ответа об отказе в предоставлении государственной услуги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организации образования независимо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ведомственной подчиненности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обучения по общеобразовательным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программам начального, основного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35"/>
    <w:bookmarkStart w:name="z8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  последовательностью административных действий в процессе  оказания государственной услуги и СФЕ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Карагандинской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2013 года N 08/01</w:t>
      </w:r>
    </w:p>
    <w:bookmarkEnd w:id="37"/>
    <w:bookmarkStart w:name="z8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</w:r>
    </w:p>
    <w:bookmarkEnd w:id="38"/>
    <w:bookmarkStart w:name="z8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9"/>
    <w:bookmarkStart w:name="z8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образования - организация среднего образования, реализующая общеобразовательные учебные программы начального, основного среднего,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подсистемы.</w:t>
      </w:r>
    </w:p>
    <w:bookmarkEnd w:id="40"/>
    <w:bookmarkStart w:name="z8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1"/>
    <w:bookmarkStart w:name="z8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2. Настоящий регламент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- Регламент) определяет порядок предоставления организации индивидуального бесплатного обучения на дому детям, которые по состоянию здоровья в течение длительного времени не могут посещать организацию образования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образования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регулируется Законами Республики Казахстан от 27 июля 2007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от 11 июля 2002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социальной и медико-педагогической коррекционной поддержке детей </w:t>
      </w:r>
      <w:r>
        <w:rPr>
          <w:rFonts w:ascii="Times New Roman"/>
          <w:b w:val="false"/>
          <w:i w:val="false"/>
          <w:color w:val="000000"/>
          <w:sz w:val="28"/>
        </w:rPr>
        <w:t>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Правилами о порядке организации деятельности специальных (коррекционных) организаций образования Республики Казахстан,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февраля 2005 года N 100 "Об утверждении Типовых правил деятельности специальных организаций образования",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организации учебных занятий для детей-инвалидов, проходящих курс лечения в стационарных лечебно-профилактических, реабилитационных и других организациях здравоохранения, оказания помощи родителям в обучении детей-инвалидов на дому учебно-воспитательными организациями, утвержденными Приказом Министра образования и науки Республики Казахстан от 26 ноября 2004 года N 974 "Об утверждении Правил о порядке организации учебных занятий для детей-инвалидов, проходящих курс лечения в стационарных лечебно-профилактических, реабилитационных и других организациях здравоохранения, оказания помощи родителям в обучении детей-инвалидов на дому учебно-воспитательными организациями" (Зарегистрирован в Реестре государственной регистрации нормативных правовых актов за N 3303).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Формой завершения государственной услуги являются приказ организации образования либо мотивированный ответ об отказе в предоставлении государственной услуги.</w:t>
      </w:r>
    </w:p>
    <w:bookmarkEnd w:id="42"/>
    <w:bookmarkStart w:name="z9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3"/>
    <w:bookmarkStart w:name="z9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7. Государственная услуга предоставляется физическим лицам, не имеющим возможности посещения организации образования, временно или постоянно, по состоянию здоровья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3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на безвозмездной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осуществляется ежедневно с 08.00 до 17.00 часов, за исключением выходных и праздничных дней,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обращается в организацию образования и подает заявление, предоставляет пакет документов руководителю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 регистрирует документы, выдает опись с отметкой о дне получения получателем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организации образования проверяет поступившие документы, оформляет результат оказания государственной услуги, подготавливает приказ либо мотивированный отказ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организации образования составляет один сотрудник.</w:t>
      </w:r>
    </w:p>
    <w:bookmarkEnd w:id="44"/>
    <w:bookmarkStart w:name="z9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45"/>
    <w:bookmarkStart w:name="z10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13.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заключение о необходимости обучения на дому ребенка-инвалида по медицинским показаниям: выдается Врачебно-консультативной комиссией (ВКК) в организациях первичной медико-санитарной помощи Министерства здравоохранения Республики Казахстан по месту;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заключение и рекомендация типа образовательной программы для обучения на дому ребенка – инвалида: выдается Психолого-медико-педагогической консультацией (ПМПК)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письменное заявление в произвольной форме родителей на имя директора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документов, удостоверяющие личность одного из родителей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документов, подтверждающие личность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адресная справка;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справка с места работы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Информацию о государственной услуге можно получить на официальном сайте Управления образования Карагандинской области – uo.bilimal.kz.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Документы получателей государственной услуги сдаются руководителю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сдаче всех необходимых документов для получения государственной услуги получателю государственной услуги выдается опись с отметкой о дне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Способ доставки результата оказания услуги - посредством личного посещения законных представителей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Организации образования при представлении неполного пакета документов, предусмотренного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извещают получателя государственной услуги об отказе с указанием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6"/>
    <w:bookmarkStart w:name="z10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47"/>
    <w:bookmarkStart w:name="z11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22. Ответственным лицом за оказание государственной услуги является руководитель организации образования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48"/>
    <w:bookmarkStart w:name="z11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бесплатного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дому детей, которые по состоянию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здоровья в течение длительного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времени не могут посещать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начального, основного среднего,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среднего образования"    </w:t>
      </w:r>
    </w:p>
    <w:bookmarkEnd w:id="49"/>
    <w:bookmarkStart w:name="z11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организаций образования по оказанию  государственной услуги "Прием документов для организации 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1"/>
        <w:gridCol w:w="3239"/>
        <w:gridCol w:w="6330"/>
      </w:tblGrid>
      <w:tr>
        <w:trPr>
          <w:trHeight w:val="30" w:hRule="atLeast"/>
        </w:trPr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образования, осуществляющих функции по оказанию государственной услуги в области образования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"Карагандинская средняя специализированная музыкальная школа-интернат для одаренных детей"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город Караганда, улица Крылова 87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417085</w:t>
            </w:r>
          </w:p>
        </w:tc>
      </w:tr>
      <w:tr>
        <w:trPr>
          <w:trHeight w:val="30" w:hRule="atLeast"/>
        </w:trPr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"Областная специализированная школа-интернат для одаренных детей "Дарын"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город Караганда, улица Гапеева 29/2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247726</w:t>
            </w:r>
          </w:p>
        </w:tc>
      </w:tr>
      <w:tr>
        <w:trPr>
          <w:trHeight w:val="30" w:hRule="atLeast"/>
        </w:trPr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"Областная специализированная школа-интернат для одаренных детей "Мурагер"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город Караганда, улица Гоголя 46 А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500368 8 (7212) 500365</w:t>
            </w:r>
          </w:p>
        </w:tc>
      </w:tr>
      <w:tr>
        <w:trPr>
          <w:trHeight w:val="30" w:hRule="atLeast"/>
        </w:trPr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"Областная специализированная школа-интернат им. Н. Нурмакова"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город Караганда, улица Алиханова 36/2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567232 8 (7212) 568943</w:t>
            </w:r>
          </w:p>
        </w:tc>
      </w:tr>
      <w:tr>
        <w:trPr>
          <w:trHeight w:val="30" w:hRule="atLeast"/>
        </w:trPr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"Областная специализированная школа-интернат для одаренных детей N 7 им. Жамбыла"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город Караганда, 12 микрорайон, дом 3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(7212)451649, 8 (7212)450246</w:t>
            </w:r>
          </w:p>
        </w:tc>
      </w:tr>
      <w:tr>
        <w:trPr>
          <w:trHeight w:val="30" w:hRule="atLeast"/>
        </w:trPr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"Областной казахско - турецкий лицей-интернат для одаренных детей города Караганды 1"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город Караганда, улица Актюбинская 1А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224998 8 (7212) 220703</w:t>
            </w:r>
          </w:p>
        </w:tc>
      </w:tr>
      <w:tr>
        <w:trPr>
          <w:trHeight w:val="30" w:hRule="atLeast"/>
        </w:trPr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"Областной казахско - турецкий мужской лицей-интернат для одаренных детей города Жезказган"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город Жезказган, улица Абая 77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760955 8 (7102) 764797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бесплатного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дому детей, которые по состоянию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здоровья в течение длительного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времени не могут посещать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начального, основного среднего,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среднего образования"   </w:t>
      </w:r>
    </w:p>
    <w:bookmarkEnd w:id="51"/>
    <w:bookmarkStart w:name="z11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</w:t>
      </w:r>
    </w:p>
    <w:bookmarkEnd w:id="52"/>
    <w:bookmarkStart w:name="z11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Таблица 1. Описание действий СФЕ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5"/>
        <w:gridCol w:w="2770"/>
        <w:gridCol w:w="3032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приказа</w:t>
            </w:r>
          </w:p>
        </w:tc>
      </w:tr>
      <w:tr>
        <w:trPr>
          <w:trHeight w:val="30" w:hRule="atLeast"/>
        </w:trPr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описи с отметкой о дне получения получателю государственной услуги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приказа либо мотивированного ответа об отказе в предоставлении государственной услуги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приказа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4"/>
        <w:gridCol w:w="3108"/>
        <w:gridCol w:w="3108"/>
      </w:tblGrid>
      <w:tr>
        <w:trPr>
          <w:trHeight w:val="30" w:hRule="atLeast"/>
        </w:trPr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 образования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 образования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регистрация заявления, выдача описи с отметкой о дне получения получателю государственной услуги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приказа</w:t>
            </w:r>
          </w:p>
        </w:tc>
      </w:tr>
      <w:tr>
        <w:trPr>
          <w:trHeight w:val="30" w:hRule="atLeast"/>
        </w:trPr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приказа о предоставлении государственной услуги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приказа о предоставлении государственной услуги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3"/>
        <w:gridCol w:w="3298"/>
        <w:gridCol w:w="3299"/>
      </w:tblGrid>
      <w:tr>
        <w:trPr>
          <w:trHeight w:val="30" w:hRule="atLeast"/>
        </w:trPr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 образования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 образования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регистрация заявления, выдача описи с отметкой о дне получения получателю государственной услуги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мотивированного ответа об отказе в предоставлении государственной услуги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ответа об отказе в предоставлении государственной услуги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бесплатного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дому детей, которые по состоянию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здоровья в течение длительного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времени не могут посещать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начального, основного среднего,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образования"</w:t>
      </w:r>
    </w:p>
    <w:bookmarkEnd w:id="56"/>
    <w:bookmarkStart w:name="z11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Схема, отражающая взаимосвязь между логической</w:t>
      </w:r>
      <w:r>
        <w:rPr>
          <w:rFonts w:ascii="Times New Roman"/>
          <w:b/>
          <w:i w:val="false"/>
          <w:color w:val="000000"/>
          <w:sz w:val="28"/>
        </w:rPr>
        <w:t>  последовательностью</w:t>
      </w:r>
      <w:r>
        <w:rPr>
          <w:rFonts w:ascii="Times New Roman"/>
          <w:b/>
          <w:i w:val="false"/>
          <w:color w:val="000000"/>
          <w:sz w:val="28"/>
        </w:rPr>
        <w:t xml:space="preserve"> административных действий в процессе</w:t>
      </w:r>
      <w:r>
        <w:rPr>
          <w:rFonts w:ascii="Times New Roman"/>
          <w:b/>
          <w:i w:val="false"/>
          <w:color w:val="000000"/>
          <w:sz w:val="28"/>
        </w:rPr>
        <w:t>  оказания</w:t>
      </w:r>
      <w:r>
        <w:rPr>
          <w:rFonts w:ascii="Times New Roman"/>
          <w:b/>
          <w:i w:val="false"/>
          <w:color w:val="000000"/>
          <w:sz w:val="28"/>
        </w:rPr>
        <w:t xml:space="preserve"> государственной услуги и СФЕ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Карагандинской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2013 года N 08/01</w:t>
      </w:r>
    </w:p>
    <w:bookmarkEnd w:id="58"/>
    <w:bookmarkStart w:name="z12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</w:t>
      </w:r>
    </w:p>
    <w:bookmarkEnd w:id="59"/>
    <w:bookmarkStart w:name="z12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60"/>
    <w:bookmarkStart w:name="z12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образования - специальная организация образования предоставляющие общее среднее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подсистемы.</w:t>
      </w:r>
    </w:p>
    <w:bookmarkEnd w:id="61"/>
    <w:bookmarkStart w:name="z12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62"/>
    <w:bookmarkStart w:name="z12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2. Регламент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разработан в целях определения порядка приема документов и зачисления детей с ограниченными возможностями для обучения по специальным общеобразовательным учебным программам.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специальными организациями образования,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регулируется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Формой завершения, оказываемой государственной услуги являются приказ организации образования, либо мотивированный ответ об отказе предоставления услуги.</w:t>
      </w:r>
    </w:p>
    <w:bookmarkEnd w:id="63"/>
    <w:bookmarkStart w:name="z13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4"/>
    <w:bookmarkStart w:name="z13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7. Государственная услуга предоставляются физическим лицам - детям с ограниченными возможностями в развитии от 7 до 18 лет (далее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по предоставлению начального, основного среднего и общего среднего образования проводится за счет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ежедневно с 8.00 до 18.00, с перерывом на обед с 13.00 до 14.00,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приемлемости условий ожидания и подготовки необходимых документов помещения оборудованы креслами и стульями.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обращается в организацию образования и подает заявление, предоставляет пакет документов ответственному лицу в канцелярию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выдает расписку о приеме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ответственное лицо представляет документы на рассмотрение руководителю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организации образования подготавливает приказ организации образования о зачислении в организацию образования либо мотивированный ответ об отказе в предоставлении услуги и передает ответственному лицу;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ответственное лицо выдает приказ либо мотивированный ответ об отказе в предоставлении государственной услуги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организации образования составляет один сотрудник.</w:t>
      </w:r>
    </w:p>
    <w:bookmarkEnd w:id="65"/>
    <w:bookmarkStart w:name="z13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оказания государственной услуги</w:t>
      </w:r>
    </w:p>
    <w:bookmarkEnd w:id="66"/>
    <w:bookmarkStart w:name="z13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13.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Психолого-медико-педагогической консультации (ПМПК);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заявление о приеме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 об образовании государственного образца, свидетельствующий о прохождении итоговой аттестации и подтверждающий усвоение обучающимся государственного общеобязательного стандарта соответствующего уровня образования (свидетельство, аттестат);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 фотографии размеров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медицинскую справку;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прививочный паспорт;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случае перехода из школы в школу в середине года – ведомость с текущими оценками, с подписью и заверенной печатью школы и решение (общее мнение специалистов школьного психолого-медико-педагогического консилиума).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Заполненные заявления, а также необходимые документы для получения государственной услуги, предоставляются ответственному лицу организации образования (директор, заместитель директора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Способом получения результата оказания государственной услуги является личное посещение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услуги, указана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Регламенту.</w:t>
      </w:r>
    </w:p>
    <w:bookmarkEnd w:id="67"/>
    <w:bookmarkStart w:name="z14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68"/>
    <w:bookmarkStart w:name="z14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19. Ответственным лицом за оказание государственной услуги является руководитель специальной организации образования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 несет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69"/>
    <w:bookmarkStart w:name="z14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специальные организации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 с ограниченными для обучения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специальным общеобразовательным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учебным программам"        </w:t>
      </w:r>
    </w:p>
    <w:bookmarkEnd w:id="70"/>
    <w:bookmarkStart w:name="z14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организаций образования по оказанию  государственной услуги "Прием документов и зачисление в специальные (коррекционные) образовательные учреждения детей с ограниченными возможностями Карагандинской области для обучения по специальным общеобразовательным программам"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8"/>
        <w:gridCol w:w="2139"/>
        <w:gridCol w:w="6413"/>
      </w:tblGrid>
      <w:tr>
        <w:trPr>
          <w:trHeight w:val="30" w:hRule="atLeast"/>
        </w:trPr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образования, осуществляющих функции по оказанию государственной услуги в области образования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"Областная специальная школа-интернат N 1 для детей с нарушением зрения"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город Караганда, улица Кривогуза 96 А,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87212 438305 87212 438307</w:t>
            </w:r>
          </w:p>
        </w:tc>
      </w:tr>
      <w:tr>
        <w:trPr>
          <w:trHeight w:val="30" w:hRule="atLeast"/>
        </w:trPr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"Областная специальная школа-интернат N 2 для детей с ограниченными возможностями в развитии" управления образования Карагандинской области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город Темиртау, 32 квартал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 (7213) 92-20-01, 92-46-85</w:t>
            </w:r>
          </w:p>
        </w:tc>
      </w:tr>
      <w:tr>
        <w:trPr>
          <w:trHeight w:val="30" w:hRule="atLeast"/>
        </w:trPr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"Областная специальная школа-интернат N 3 для детей с ограниченными возможностями в развитии" управления образования Карагандинской области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город Караганда, улица Магнитогорская, 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 (7212) 32-43-17, 24-37-00</w:t>
            </w:r>
          </w:p>
        </w:tc>
      </w:tr>
      <w:tr>
        <w:trPr>
          <w:trHeight w:val="30" w:hRule="atLeast"/>
        </w:trPr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"Областная специальная школа-интернат N 5 для детей с ограниченными возможностями в развитии"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город Сарань, улица Жамбыла, 112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 (72137) 50-238, 42-914</w:t>
            </w:r>
          </w:p>
        </w:tc>
      </w:tr>
      <w:tr>
        <w:trPr>
          <w:trHeight w:val="30" w:hRule="atLeast"/>
        </w:trPr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"Специальная школа-интернат с тяжелыми нарушениями речи"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город Темиртау, улица Ушинского, 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 (7213) 98-38-83, 98-61-19</w:t>
            </w:r>
          </w:p>
        </w:tc>
      </w:tr>
      <w:tr>
        <w:trPr>
          <w:trHeight w:val="30" w:hRule="atLeast"/>
        </w:trPr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"Специальная общеобразовательная школа-интернат для детей с нарушениями слуха"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город Караганда, улица Пирогова, 1 А,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 (7212) 53-07-39, 53-07-40</w:t>
            </w:r>
          </w:p>
        </w:tc>
      </w:tr>
      <w:tr>
        <w:trPr>
          <w:trHeight w:val="30" w:hRule="atLeast"/>
        </w:trPr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"Школа-интернат для детей с задержкой психического развития" управления образования Карагандинской области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город Караганда, улица Магнитогорская, 1,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 (7212) 24-34-11, 24-37-90</w:t>
            </w:r>
          </w:p>
        </w:tc>
      </w:tr>
      <w:tr>
        <w:trPr>
          <w:trHeight w:val="30" w:hRule="atLeast"/>
        </w:trPr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"Карагандинская областная школа -интернат для детей с нарушениями опорно-двигательного аппарата"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город Караганда, улица Сатыбалдина, 21,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 (7212) 358200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специальные организации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 с ограниченными для обучения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специальным общеобразовательным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учебным программам"       </w:t>
      </w:r>
    </w:p>
    <w:bookmarkEnd w:id="72"/>
    <w:bookmarkStart w:name="z15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предоставления государственной услуги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Карагандинской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2013 года N 08/01</w:t>
      </w:r>
    </w:p>
    <w:bookmarkEnd w:id="74"/>
    <w:bookmarkStart w:name="z15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 "Выдача разрешений на обучение в форме экстерната в организациях основного среднего, общего среднего образования"</w:t>
      </w:r>
    </w:p>
    <w:bookmarkEnd w:id="75"/>
    <w:bookmarkStart w:name="z15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76"/>
    <w:bookmarkStart w:name="z15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образования - организация среднего образования, реализующая общеобразовательные учебные программы основного среднего, общего среднего образования, независимо от формы собственности и ведомственной подчиненности;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СФЕ-структурно-функциональные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подсистемы.</w:t>
      </w:r>
    </w:p>
    <w:bookmarkEnd w:id="77"/>
    <w:bookmarkStart w:name="z15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78"/>
    <w:bookmarkStart w:name="z15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2. Настоящий регламент государственной услуги "Выдача разрешений на обучение в форме экстерната в организациях основного среднего, общего среднего образования" (далее - Регламент) определяет порядок выдачи разрешений на обучение в форме экстерната в организациях основного среднего, общего среднего образования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среднего образования Республики Казахстан, реализующими общеобразовательные учебные программы основного среднего, общего среднего образования, независимо от формы собственности и ведомственной подчиненности (полное наименование, юридические адреса которых указаны в учредительных документах) (далее – организация образования) и государственным учреждением "Управление образования Карагандинской области" (далее - уполномоченный орган),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>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>, подпунктом 25-7)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>, подпунктом 21-3)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науки", в соответствии с Типовыми правилами проведения текущего контроля успеваемости, промежуточной и итоговой аттестации обучающихся,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N 125 "Об утверждении Типовых правил проведения текущего контроля успеваемости, промежуточной и итоговой аттестации обучающихся" (Зарегистрирован в Реестре государственной регистрации нормативных правовых актов за N 5191).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Формой завершения государственной услуги являются разрешение на обучение в форме экстерната либо мотивированный ответ об отказе в предоставлении услуги.</w:t>
      </w:r>
    </w:p>
    <w:bookmarkEnd w:id="79"/>
    <w:bookmarkStart w:name="z16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80"/>
    <w:bookmarkStart w:name="z16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7. Государственная услуга предоставляется физическим лицам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составляют пятнадцать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осуществляется ежедневно с 09.00 до 18.30 часов, за исключением выходных и праздничных дней, с перерывом на обед с 13.00 до 14.30 часов организацией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осуществляется в здании организаций образования, которые определяются по указанию уполномоченного органа, куда получатель государственной услуги обратился для получения разрешения на обучение в форме экстерната.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произвольной форме на имя руководителя организации образования не позднее 1 декабря текущего учебного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заявление получателя государственной услуги регистрируется канцелярией организации образования в журнале регистрации и передается руководителю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организации образования выносит вопрос о допуске экстерна к итоговой аттестации в форме экстерната на рассмотрение педагогического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организации образования выносит приказ либо мотивированный ответ об отказе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 в организации образования составляет один сотрудник.</w:t>
      </w:r>
    </w:p>
    <w:bookmarkEnd w:id="81"/>
    <w:bookmarkStart w:name="z16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  оказания государственной услуги</w:t>
      </w:r>
    </w:p>
    <w:bookmarkEnd w:id="82"/>
    <w:bookmarkStart w:name="z17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14. Для получения государственной услуги 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справка-заключение медико-социальной экспертизы (далее - МСЭ) о состоянии здоровья обучающегося;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справка о временном проживании за рубежом родителей обучающегося или лиц, их заменяющих, документ, подтверждающий обучение за рубежом по линии обмена школьниками;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табелей (нотариально заверенные) успеваемости за последний класс обучения обучающегося.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сдаче всех необходимых документов для получения государственной услуги получателю государственной услуги выдается опись с отметкой о дне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Способ доставки результата оказания услуги - посредством личного посещения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отказывается: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лицам, не имеющим возможности обучаться в общеобразовательных организациях образования по состоянию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обучающимся, временно проживающим за рубежом или выезжающим на постоянное место жительства, либо обучающимся по линии международного обмена школьниками;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лицам, не завершившим своевременное обучение в организациях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педагогический совет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3"/>
    <w:bookmarkStart w:name="z17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84"/>
    <w:bookmarkStart w:name="z17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21. Ответственным лицом за оказание государственной услуги является руководитель организации образования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Должностное лицо несет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85"/>
    <w:bookmarkStart w:name="z18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разрешений на обучение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экстерната в организациях основного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86"/>
    <w:bookmarkStart w:name="z18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организаций  образования по оказанию государственной услуги "Выдача  разрешений на обучение в форме экстерната в организациях  основного среднего, общего среднего образования"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1"/>
        <w:gridCol w:w="3239"/>
        <w:gridCol w:w="6330"/>
      </w:tblGrid>
      <w:tr>
        <w:trPr>
          <w:trHeight w:val="30" w:hRule="atLeast"/>
        </w:trPr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Карагандинской области"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город Караганда, улица Алиханова 19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417085</w:t>
            </w:r>
          </w:p>
        </w:tc>
      </w:tr>
      <w:tr>
        <w:trPr>
          <w:trHeight w:val="30" w:hRule="atLeast"/>
        </w:trPr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государственная учреждение "Карагандинская средняя специализированная музыкальная школа-интернат для одаренных детей"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город Караганда, улица Крылова 87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417085</w:t>
            </w:r>
          </w:p>
        </w:tc>
      </w:tr>
      <w:tr>
        <w:trPr>
          <w:trHeight w:val="30" w:hRule="atLeast"/>
        </w:trPr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государственная учреждение "Областная специализированная школа-интернат для одаренных детей "Дарын"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город Караганда, улица Гапеева 29/2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347727 8 (7212) 247726</w:t>
            </w:r>
          </w:p>
        </w:tc>
      </w:tr>
      <w:tr>
        <w:trPr>
          <w:trHeight w:val="30" w:hRule="atLeast"/>
        </w:trPr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государственная учреждение "Областная специализированная школа-интернат для одаренных детей "Мурагер"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город Караганда, улица Гоголя 46 а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500368 8 (7212) 500365</w:t>
            </w:r>
          </w:p>
        </w:tc>
      </w:tr>
      <w:tr>
        <w:trPr>
          <w:trHeight w:val="30" w:hRule="atLeast"/>
        </w:trPr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государственная учреждение "Областная специализированная школа-интернат им. Н. Нурмакова"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город Караганда, улица Алиханова 36/2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567232 8 (7212) 568943</w:t>
            </w:r>
          </w:p>
        </w:tc>
      </w:tr>
      <w:tr>
        <w:trPr>
          <w:trHeight w:val="30" w:hRule="atLeast"/>
        </w:trPr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государственная учреждение "Областная специализированная школа-интернат для одаренных детей N 7 им.Жамбыла".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город Караганда, 12 микрорайон, дом 3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(7212)451649, 8 (7212)450246</w:t>
            </w:r>
          </w:p>
        </w:tc>
      </w:tr>
      <w:tr>
        <w:trPr>
          <w:trHeight w:val="30" w:hRule="atLeast"/>
        </w:trPr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"Областной казахско - турецкий лицей-интернат для одаренных детей города Караганды 1"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город Караганда, улица Актюбинская 1а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224998 8 (7212) 220703</w:t>
            </w:r>
          </w:p>
        </w:tc>
      </w:tr>
      <w:tr>
        <w:trPr>
          <w:trHeight w:val="30" w:hRule="atLeast"/>
        </w:trPr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государственная учреждение "Областной казахско - турецкий мужской лицей-интернат для одаренных детей города Жезказган"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город Жезказган, улица Абая 77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760955 8 (7102) 764797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8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разрешений на обучение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экстерната в организациях основного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88"/>
    <w:bookmarkStart w:name="z18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</w:t>
      </w:r>
    </w:p>
    <w:bookmarkEnd w:id="89"/>
    <w:bookmarkStart w:name="z18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Таблица 1. Описание действий СФЕ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5"/>
        <w:gridCol w:w="1724"/>
        <w:gridCol w:w="4078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</w:tr>
      <w:tr>
        <w:trPr>
          <w:trHeight w:val="30" w:hRule="atLeast"/>
        </w:trPr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 вопроса о допуске экстерна к итоговой аттестации в форме экстерната на рассмотрение педагогического совета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приказа</w:t>
            </w:r>
          </w:p>
        </w:tc>
      </w:tr>
      <w:tr>
        <w:trPr>
          <w:trHeight w:val="30" w:hRule="atLeast"/>
        </w:trPr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описи о приеме необходимых документов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приказа либо мотивированного ответа об отказе в предоставлении государственной услуги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приказа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8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3"/>
        <w:gridCol w:w="4483"/>
        <w:gridCol w:w="3334"/>
      </w:tblGrid>
      <w:tr>
        <w:trPr>
          <w:trHeight w:val="30" w:hRule="atLeast"/>
        </w:trPr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организации образования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 образования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организации образования</w:t>
            </w:r>
          </w:p>
        </w:tc>
      </w:tr>
      <w:tr>
        <w:trPr>
          <w:trHeight w:val="30" w:hRule="atLeast"/>
        </w:trPr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регистрация заявления, выдача описи о приеме необходимых документов получателю государственной услуги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Вынесение вопроса о допуске экстерна к итоговой аттестации в форме экстерната на рассмотрение педагогического совета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приказа</w:t>
            </w:r>
          </w:p>
        </w:tc>
      </w:tr>
      <w:tr>
        <w:trPr>
          <w:trHeight w:val="30" w:hRule="atLeast"/>
        </w:trPr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приказа либо мотивированного ответа об отказе в предоставлении государственной услуги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приказа либо мотивированного ответа об отказе в предоставлении государственной услуги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8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3"/>
        <w:gridCol w:w="4703"/>
        <w:gridCol w:w="2894"/>
      </w:tblGrid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учреждения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учреждения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учреждения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регистрация заявления, выдача описи о приеме необходимых документов получателю государственной услуги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Вынесение вопроса о допуске экстерна к итоговой аттестации в форме экстерната на рассмотрение педагогического совета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приказа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мотивированного ответа об отказе в предоставлении государственной услуги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ответа об отказе в предоставлении государственной услуги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8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разрешений на обучение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экстерната в организациях основного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93"/>
    <w:bookmarkStart w:name="z18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  последовательностью административных действий в процессе  оказания государственной услуги и СФЕ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