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ef26" w14:textId="4ebe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25 декабря 2013 года № 24-2. Зарегистрировано Департаментом юстиции Жамбылской области 27 декабря 2013 года № 2088</w:t>
      </w:r>
    </w:p>
    <w:p>
      <w:pPr>
        <w:spacing w:after="0"/>
        <w:ind w:left="0"/>
        <w:jc w:val="both"/>
      </w:pPr>
      <w:bookmarkStart w:name="z27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Республики Казахстан» от 23 января и на основании решения Жамбылского областного маслихата «Об областном бюджете на 2014-2016 годы» от 18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20-3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2077)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доходы - 10 465 297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- 1 735 825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- 7 214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- 8 621 061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затраты - 10 572 687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чистое бюджетное кредитование - - 7 130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- 12 686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сальдо по операциям с финансовыми активами - 19 541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- 19 541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дефицит бюджета (профицит) - - 156 785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финансирование дефицита бюджета (использование профицита) - 156 785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- 5 556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- 12 687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- 149 655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 с изменениями, внесенными решениями Шуского районного маслихата от 21.04.2014 </w:t>
      </w:r>
      <w:r>
        <w:rPr>
          <w:rFonts w:ascii="Times New Roman"/>
          <w:b w:val="false"/>
          <w:i w:val="false"/>
          <w:color w:val="00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; 25.06.2014 </w:t>
      </w:r>
      <w:r>
        <w:rPr>
          <w:rFonts w:ascii="Times New Roman"/>
          <w:b w:val="false"/>
          <w:i w:val="false"/>
          <w:color w:val="000000"/>
          <w:sz w:val="28"/>
        </w:rPr>
        <w:t>№ 29-2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04.09.2014 </w:t>
      </w:r>
      <w:r>
        <w:rPr>
          <w:rFonts w:ascii="Times New Roman"/>
          <w:b w:val="false"/>
          <w:i w:val="false"/>
          <w:color w:val="00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; 18.11.2014 </w:t>
      </w:r>
      <w:r>
        <w:rPr>
          <w:rFonts w:ascii="Times New Roman"/>
          <w:b w:val="false"/>
          <w:i w:val="false"/>
          <w:color w:val="00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; 04.12.2014 </w:t>
      </w:r>
      <w:r>
        <w:rPr>
          <w:rFonts w:ascii="Times New Roman"/>
          <w:b w:val="false"/>
          <w:i w:val="false"/>
          <w:color w:val="00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Утвердить на 2014 год объем субвенции в размере - 4 817 672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 2014-2016 годы предусмотреть средства на выплату надбавки к заработной плате специалистам социального обеспечения, образования, культуры, спорта и ветеринарии, работающих в сельских населенных пунктах, финансируемых из районного бюджета в размере 25 процентов от оклада и тарифной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Утвердить объем резерва местного исполнительного органа района в размере – 6 084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4 с изменениями, внесенными решениями Шуского районного маслихата от 21.04.2014 </w:t>
      </w:r>
      <w:r>
        <w:rPr>
          <w:rFonts w:ascii="Times New Roman"/>
          <w:b w:val="false"/>
          <w:i w:val="false"/>
          <w:color w:val="00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; 25.06.2014 </w:t>
      </w:r>
      <w:r>
        <w:rPr>
          <w:rFonts w:ascii="Times New Roman"/>
          <w:b w:val="false"/>
          <w:i w:val="false"/>
          <w:color w:val="000000"/>
          <w:sz w:val="28"/>
        </w:rPr>
        <w:t>№ 29-2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04.09.2014 </w:t>
      </w:r>
      <w:r>
        <w:rPr>
          <w:rFonts w:ascii="Times New Roman"/>
          <w:b w:val="false"/>
          <w:i w:val="false"/>
          <w:color w:val="00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; 18.11.2014 </w:t>
      </w:r>
      <w:r>
        <w:rPr>
          <w:rFonts w:ascii="Times New Roman"/>
          <w:b w:val="false"/>
          <w:i w:val="false"/>
          <w:color w:val="00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; 04.12.2014 </w:t>
      </w:r>
      <w:r>
        <w:rPr>
          <w:rFonts w:ascii="Times New Roman"/>
          <w:b w:val="false"/>
          <w:i w:val="false"/>
          <w:color w:val="00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Утвердить перечень местных бюджетных программ, не подлежащих секвестру в процессе исполнения местных бюджетов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Утвердить перечень объем выделенных денежных средств по программе города районного значения, поселка, аула, (села), аульных (сельских) округов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 Тортаев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Саудабаев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2013 года № 24-2</w:t>
            </w:r>
          </w:p>
          <w:bookmarkEnd w:id="2"/>
        </w:tc>
      </w:tr>
    </w:tbl>
    <w:bookmarkStart w:name="z28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1 - в редакции решения Шуского районного маслихата от 04.12.2014 </w:t>
      </w:r>
      <w:r>
        <w:rPr>
          <w:rFonts w:ascii="Times New Roman"/>
          <w:b w:val="false"/>
          <w:i w:val="false"/>
          <w:color w:val="ff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"/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10 465 297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1 802 935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286 278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286 278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1 233 182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1 109 745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игровой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совершения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8 621 061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8 621 061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8 621 061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251"/>
        <w:gridCol w:w="1251"/>
        <w:gridCol w:w="5651"/>
        <w:gridCol w:w="3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"/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10 572 687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514 848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323 550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307 731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(города областного значения) и управления коммунальной собственностью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5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6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7 061 249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5 155 127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 района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3 930 744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249 462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409 447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опекунам, (попечителям) на содержание ребенка сироты (детей- сирот), ребенка (детей), оставшихся без попечения родителей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354 529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1 905 477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1 905 477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405 510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403 732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помощи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119 867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859 858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339 809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489 749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489 749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473 786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363 622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281 833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95 772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информационной политики через газеты и журналы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политики через телерадиовещание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195 428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обеспечение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345 325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345 325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305 325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616 940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539 997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523 205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государственных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-149 654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2013 года № 24-2</w:t>
            </w:r>
          </w:p>
          <w:bookmarkEnd w:id="34"/>
        </w:tc>
      </w:tr>
    </w:tbl>
    <w:bookmarkStart w:name="z28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7 904 234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1 815 639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312 899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312 899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237 238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237 238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1 202 871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1 074 519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игровой бизнес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совершения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6 052 545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6 052 545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6 052 545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3"/>
        <w:gridCol w:w="1303"/>
        <w:gridCol w:w="5715"/>
        <w:gridCol w:w="30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"/>
        </w:tc>
        <w:tc>
          <w:tcPr>
            <w:tcW w:w="3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4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4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7 904 234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513 756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(сельского)округа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448 439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315 743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в районном (городском) масштабе, а также пожаров в населенных пунктах в которых не созданы органы государственной противопожарной службы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4 686 396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4 161 483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 района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2 582 518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54 362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225 154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708 498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опекунам, (попечителям) на содержание ребенка сироты (детей сирот), ребенка (детей), оставшихся без попечения родителей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детей–инвалидов, обучающихся на дому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214 552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322 943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522 413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522 413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443 990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445 768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доставки пособий и других социальных выплат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«Өрлеу»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857 626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351 387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491 906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489 684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398 683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309 578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230 255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72 789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информационной политики через газеты и журналы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политики через телерадиовещание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физической культуры и спорта района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сборных команд района (города областного значения) по различным видам спорта на областные спортивные соревнования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145 284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ветеринарии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районных населенных пунктов области и обеспечение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54 736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526 825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526 825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486 825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«Дорожная карта бизнеса-2020»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Операционное сальдо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-12 686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поддержки, специалистов социальной сферы в сельских населенных пунктах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6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государственных кредитов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-12 686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2013 года № 24-2</w:t>
            </w:r>
          </w:p>
          <w:bookmarkEnd w:id="65"/>
        </w:tc>
      </w:tr>
    </w:tbl>
    <w:bookmarkStart w:name="z50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2016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7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9 624 718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1 899 303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328 546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328 546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241 982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241 982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1 264 893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1 133 973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игровой бизнес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совершения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7 689 013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7 689 013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7 689 013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3"/>
        <w:gridCol w:w="1303"/>
        <w:gridCol w:w="5715"/>
        <w:gridCol w:w="30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2"/>
        </w:tc>
        <w:tc>
          <w:tcPr>
            <w:tcW w:w="3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7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7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9 624 718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557 828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(сельского)округа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391 139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369 106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в районном (городском) масштабе, а также пожаров в населенных пунктах в которых не созданы органы государственной противопожарной службы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5 885 344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4 410 431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 района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2 831 466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54 362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225 154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708 498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опекунам, (попечителям) на содержание ребенка сироты (детей-сирот), ребенка (детей), оставшихся без попечения родителей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детей–инвалидов, обучающихся на дому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214 552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322 943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1 472 413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1 472 413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505 068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503 290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доставки пособий и других социальных выплат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«Өрлеу»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72 887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844 634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338 395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27 298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491 906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489 684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398 683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309 578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230 255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72 789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информационной политики через газеты и журналы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политики через телерадиовещание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физической культуры и спорта района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сборных команд района (города областного значения) по различным видам спорта на областные спортивные соревнования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145 284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ветеринарии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районных населенных пунктов области и обеспечение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54 736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526 825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526 825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486 825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661 817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538 972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527 480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«Дорожная карта бизнеса-2020»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Операционное сальдо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-12 686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поддержки, специалистов социальной сферы в сельских населенных пунктах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9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государственных кредитов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-12 686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2013 года № 24-2</w:t>
            </w:r>
          </w:p>
          <w:bookmarkEnd w:id="96"/>
        </w:tc>
      </w:tr>
    </w:tbl>
    <w:bookmarkStart w:name="z72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программ, не подлежащих секвестру в процессе исполнения районного бюджета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3329"/>
        <w:gridCol w:w="3329"/>
        <w:gridCol w:w="40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8"/>
        </w:tc>
      </w:tr>
      <w:tr>
        <w:trPr>
          <w:trHeight w:val="30" w:hRule="atLeast"/>
        </w:trPr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0"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2013 года № 24-2</w:t>
            </w:r>
          </w:p>
          <w:bookmarkEnd w:id="101"/>
        </w:tc>
      </w:tr>
    </w:tbl>
    <w:bookmarkStart w:name="z73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объема выделенных денежных средств по программе города районного значения, поселка, аула (села), аульных (сельских) округов</w:t>
      </w:r>
    </w:p>
    <w:bookmarkEnd w:id="102"/>
    <w:bookmarkStart w:name="z73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 Сноска. Приложение 5 - в редакции решения Шуского районного маслихата от 04.12.2014 </w:t>
      </w:r>
      <w:r>
        <w:rPr>
          <w:rFonts w:ascii="Times New Roman"/>
          <w:b w:val="false"/>
          <w:i w:val="false"/>
          <w:color w:val="ff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1598"/>
        <w:gridCol w:w="2629"/>
        <w:gridCol w:w="1750"/>
        <w:gridCol w:w="2707"/>
        <w:gridCol w:w="1442"/>
        <w:gridCol w:w="1443"/>
        <w:gridCol w:w="91"/>
      </w:tblGrid>
      <w:tr>
        <w:trPr>
          <w:trHeight w:val="30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аула (села), аульного (сельского) округа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проезда учащихся до школы и обратно в аульной (сельской) местности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Бирликустемского сельского округа»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14 978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4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Дулатского сельского округа»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10 633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5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Берликского сельского округа»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6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Жанакогамского сельского округа»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7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города Шу»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65 438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8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Толебийского аульного округа»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25 677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9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Тасоткельского сельского округа»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0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Алгинского сельского округа»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1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Ески-Шуского сельского округа»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2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Корагатинского сельского округа»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3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аула Конаева»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4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села Далакайнар»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12 633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5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Коккайнарского сельского округа»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6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Шокпарского сельского округа»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11 187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7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Актобинского сельского округа»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8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Балуан Шолакского сельского округа»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19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Аксуского сельского округа»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20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Ондириского сельского округа»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21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Жанажолского сельского округа»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307 731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15 819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11 508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