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61fc" w14:textId="43d6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20 декабря 2012 года № 12-2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6 сентября 2013 года № 21-2. Зарегистрировано Департаментом юстиции Жамбылской области 13 сентября 2013 года № 2011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 от 23 августа 2013 года </w:t>
      </w:r>
      <w:r>
        <w:rPr>
          <w:rFonts w:ascii="Times New Roman"/>
          <w:b w:val="false"/>
          <w:i w:val="false"/>
          <w:color w:val="000000"/>
          <w:sz w:val="28"/>
        </w:rPr>
        <w:t>№ 16-3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от 7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2013-2015 годы» (зарегистрировано в Реестре государственной регистрации нормативных правовых актов за № 1998)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Шуского районного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2013-2015 годы» (зарегистрировано в Реестре государственной регистрации нормативных правовых актов за № 1865, опубликовано в районной газете «Шуская долина» от 5 января 2013 года за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«7 718 196» заменить цифрами «7 820 391»;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«5 866 491» заменить цифрами «5 950 645»;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«7 764 766» заменить цифрами «7 868 411»;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соблюдению общественного правопорядка, природопользованию, промышленности, строительства, транспорта,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 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 Тортаев                                 Б. Саудабаев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 от 6 сентября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21-2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 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12-2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518"/>
        <w:gridCol w:w="539"/>
        <w:gridCol w:w="9984"/>
        <w:gridCol w:w="2055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7 820 391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1 816 828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312 484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312 484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228 623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228 623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1 219 829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1 089 660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99 276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45 682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13 805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игровой бизнес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с местного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9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10 073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10 073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7 788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15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45 130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25 283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25 283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19 847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17 883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5 950 645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5 950 645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5 950 645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70"/>
        <w:gridCol w:w="686"/>
        <w:gridCol w:w="9499"/>
        <w:gridCol w:w="211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7 868 411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426 442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16 847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16 427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96 512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80 742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15 770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259 022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238 314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20 708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30 258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29 378</w:t>
            </w:r>
          </w:p>
        </w:tc>
      </w:tr>
      <w:tr>
        <w:trPr>
          <w:trHeight w:val="2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23 803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21 053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1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</w:t>
            </w:r>
          </w:p>
        </w:tc>
      </w:tr>
      <w:tr>
        <w:trPr>
          <w:trHeight w:val="2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</w:t>
            </w:r>
          </w:p>
        </w:tc>
      </w:tr>
      <w:tr>
        <w:trPr>
          <w:trHeight w:val="11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в районном (городском) масштабе, а также пожаров в населенных пунктах в которых не созданы органы государственной противопожарной службы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5 117 966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1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4 573 059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 района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</w:t>
            </w:r>
          </w:p>
        </w:tc>
      </w:tr>
      <w:tr>
        <w:trPr>
          <w:trHeight w:val="1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3 623 536</w:t>
            </w:r>
          </w:p>
        </w:tc>
      </w:tr>
      <w:tr>
        <w:trPr>
          <w:trHeight w:val="1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51 610</w:t>
            </w:r>
          </w:p>
        </w:tc>
      </w:tr>
      <w:tr>
        <w:trPr>
          <w:trHeight w:val="1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193 607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342 106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 сирот), ребенка (детей), оставшихся без попечения родителей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25 466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– инвалидов, обучающихся на дому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197 569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109 651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542 807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542 807</w:t>
            </w:r>
          </w:p>
        </w:tc>
      </w:tr>
      <w:tr>
        <w:trPr>
          <w:trHeight w:val="1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399 696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399 696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113 161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36 525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32 150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103 960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33 880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803 908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387 662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92 789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40 714</w:t>
            </w:r>
          </w:p>
        </w:tc>
      </w:tr>
      <w:tr>
        <w:trPr>
          <w:trHeight w:val="1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53 432</w:t>
            </w:r>
          </w:p>
        </w:tc>
      </w:tr>
      <w:tr>
        <w:trPr>
          <w:trHeight w:val="2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65 650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21 633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4 495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75 519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90 100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86 767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  <w:tr>
        <w:trPr>
          <w:trHeight w:val="2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11 146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10 696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416 751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336 194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7 225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255 116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65 487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61 664</w:t>
            </w:r>
          </w:p>
        </w:tc>
      </w:tr>
      <w:tr>
        <w:trPr>
          <w:trHeight w:val="10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</w:t>
            </w:r>
          </w:p>
        </w:tc>
      </w:tr>
      <w:tr>
        <w:trPr>
          <w:trHeight w:val="4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информационной политики через газеты и журналы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18 454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25 586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политики через телерадиовещание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18 893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физической культуры и спорта района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5 586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сборных команд района (города областного значения) по различным видам спорта на областные спортивные соревнования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126 648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11 162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11 162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12 741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99 415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ветеринарии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12 169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75 632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36 863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36 863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районных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15 623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371 573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371 573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341 573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133 969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28 207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26 047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75 762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22 214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и 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48 748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24 379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24 379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24 379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Операционное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-46 570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89 735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7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поддержки, специалистов социальной сферы в сельских населенных пунктах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государственных кредитов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62 590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62 590</w:t>
            </w:r>
          </w:p>
        </w:tc>
      </w:tr>
      <w:tr>
        <w:trPr>
          <w:trHeight w:val="2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-198 895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198 895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5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109 103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6 сентября 2013 года № 21-2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12-2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города районного значения, поселка, аула (села), аульных (сельских) округов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(тысяч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952"/>
        <w:gridCol w:w="2774"/>
        <w:gridCol w:w="2518"/>
        <w:gridCol w:w="1833"/>
        <w:gridCol w:w="2070"/>
      </w:tblGrid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аула (села), аульного (сельского)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проезда учащихся до школы и обратно в аульной (сельской) местности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на дому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Бирликустемского сельского округа»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Дулатского сельского округа»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Берликского сельского округа»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Жанакогамского сельского округа»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города Шу»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31 426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Толебийского аульного округа»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Тасоткельского сельского округа»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11 317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Алгинского сельского округа»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Ески-Шуского сельского округа»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Корагатинского сельского округа»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аула Конаева»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села Далакайнар»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Коккайнарского сельского округа»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Шокпаского сельского округа»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Актобинского сельского округа»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Балуан Шолакского сельского округа»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Аксуского сельского округа»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Ондириского сельского округа»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11 579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Жанажолского сельского округа»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