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ed12" w14:textId="62ee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25 декабря 2013 года № 26-3. Зарегистрировано Департаментом юстиции Жамбылской области 27 декабря 2013 года № 2084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8 534 730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659 546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8 622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7 842 574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8 518 695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100 206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107 782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- 114 171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114 171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107 782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9 369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15 758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Таласского районного маслихата от 21.04.2014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23.06.2014 </w:t>
      </w:r>
      <w:r>
        <w:rPr>
          <w:rFonts w:ascii="Times New Roman"/>
          <w:b w:val="false"/>
          <w:i w:val="false"/>
          <w:color w:val="000000"/>
          <w:sz w:val="28"/>
        </w:rPr>
        <w:t>№ 34-10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04.09.2014 </w:t>
      </w:r>
      <w:r>
        <w:rPr>
          <w:rFonts w:ascii="Times New Roman"/>
          <w:b w:val="false"/>
          <w:i w:val="false"/>
          <w:color w:val="000000"/>
          <w:sz w:val="28"/>
        </w:rPr>
        <w:t>№ 37-2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18.11.2014 </w:t>
      </w:r>
      <w:r>
        <w:rPr>
          <w:rFonts w:ascii="Times New Roman"/>
          <w:b w:val="false"/>
          <w:i w:val="false"/>
          <w:color w:val="00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04.12.2014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во внимание, что размер субвенции на 2014 год из областного бюджета районному бюджету составляет 3 559 796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на 2014-2016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культуры, спорта и ветеринарии,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2014 год в сумме 9 519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с изменениями, внесенными решением Таласского районного маслихата от 18.11.2014 </w:t>
      </w:r>
      <w:r>
        <w:rPr>
          <w:rFonts w:ascii="Times New Roman"/>
          <w:b w:val="false"/>
          <w:i w:val="false"/>
          <w:color w:val="00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 на 2014 год, не подлежащих секвестру в процессе исполнения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объемы поступлений в бюджет района (города областного значения) от продажи земельных участков сельскохозяйственного назначения на 2014 год в размере - 0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в районном бюджете на 2014 год бюджетные программы каждого аульного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Сарсенулы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Асемов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26 –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Таласского районного маслихата от 04.12.2014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7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8 534 730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659 546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7 842 574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7 842 574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"/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8 518 695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2 339 253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иди соооужение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2 192 172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197"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9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4249"/>
        <w:gridCol w:w="3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02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уполномоченных подведомственных учреждений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4956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2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448"/>
        <w:gridCol w:w="454"/>
        <w:gridCol w:w="4603"/>
        <w:gridCol w:w="6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4"/>
        </w:tc>
        <w:tc>
          <w:tcPr>
            <w:tcW w:w="6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  <w:bookmarkEnd w:id="2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- 114 171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430"/>
        <w:gridCol w:w="57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8"/>
        </w:tc>
        <w:tc>
          <w:tcPr>
            <w:tcW w:w="5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2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2278"/>
        <w:gridCol w:w="2279"/>
        <w:gridCol w:w="2884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3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6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7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8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9 369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435"/>
        <w:gridCol w:w="435"/>
        <w:gridCol w:w="2530"/>
        <w:gridCol w:w="6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6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bookmarkEnd w:id="2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- 2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26 - 3</w:t>
            </w:r>
          </w:p>
          <w:bookmarkEnd w:id="23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5 820 532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5 100 211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5 100 211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5 820 532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3 051 086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2 173 819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4956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517"/>
        <w:gridCol w:w="5241"/>
        <w:gridCol w:w="5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- 4 461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298"/>
        <w:gridCol w:w="2298"/>
        <w:gridCol w:w="2805"/>
        <w:gridCol w:w="3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8"/>
        <w:gridCol w:w="676"/>
        <w:gridCol w:w="677"/>
        <w:gridCol w:w="3934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- 3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26 - 3</w:t>
            </w:r>
          </w:p>
          <w:bookmarkEnd w:id="23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4 761 023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759 967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197 945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179 829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357 298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3 970 836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3 970 836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3 970 836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4 761 023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94"/>
        <w:gridCol w:w="594"/>
        <w:gridCol w:w="4956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517"/>
        <w:gridCol w:w="5241"/>
        <w:gridCol w:w="5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5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- 4 461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2298"/>
        <w:gridCol w:w="2298"/>
        <w:gridCol w:w="2805"/>
        <w:gridCol w:w="3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8"/>
        <w:gridCol w:w="676"/>
        <w:gridCol w:w="677"/>
        <w:gridCol w:w="3934"/>
        <w:gridCol w:w="39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- 4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26 - 3</w:t>
            </w:r>
          </w:p>
          <w:bookmarkEnd w:id="23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- 5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26 - 3</w:t>
            </w:r>
          </w:p>
          <w:bookmarkEnd w:id="23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районного бюджета на 2014 год в Национальный фонд Республики Казахстан от продажи земельных участков сельскохозяйственного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2247"/>
        <w:gridCol w:w="1448"/>
        <w:gridCol w:w="2247"/>
        <w:gridCol w:w="3058"/>
        <w:gridCol w:w="1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- 6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№ 26 - 3</w:t>
            </w:r>
          </w:p>
          <w:bookmarkEnd w:id="24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Таласского районного маслихата от 04.12.2014 </w:t>
      </w:r>
      <w:r>
        <w:rPr>
          <w:rFonts w:ascii="Times New Roman"/>
          <w:b w:val="false"/>
          <w:i w:val="false"/>
          <w:color w:val="ff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64"/>
        <w:gridCol w:w="2169"/>
        <w:gridCol w:w="1113"/>
        <w:gridCol w:w="1606"/>
        <w:gridCol w:w="1114"/>
        <w:gridCol w:w="1114"/>
        <w:gridCol w:w="1114"/>
        <w:gridCol w:w="1184"/>
        <w:gridCol w:w="2030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местности"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 "Обеспечение санитарии населенных пунктов"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«Развитие регионов» "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2211,5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2026,0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