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40af" w14:textId="1554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26 февраля 2013 года № 40. Зарегистрировано Департаментом юстиции Жамбылской области 2 апреля 2013 года № 1907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 организации и финансирования общественных работ»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«Отдел занятости и социальных программ акимата Таласского района»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Дадабаева Серика Ералиевича.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Карабалаев 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Лист согласования постановления акимата Таласского района «Об организации общественных работ в 2013 году» № 40 от 26 февраля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Таласского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А.Заурбеков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февраля 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«Управление юстиции Таласского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юстиции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Р.Омиралиев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февраля 2013 г.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Таласского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 от 26 февраля 2013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2819"/>
        <w:gridCol w:w="2971"/>
        <w:gridCol w:w="2258"/>
        <w:gridCol w:w="2388"/>
        <w:gridCol w:w="1374"/>
        <w:gridCol w:w="1483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оплата труда участников и источники их финансирования,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«Таза Қала» акимата Таласского района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 территории города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культуры и развития языков акимата Таласского района»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подсобной работе, санитарной очистке, благоустройстве и озеленении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образования акимата Таласского района»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подсобной работе, санитарной очистке, благоустройстве и озеленении парка имени 20 лет Независмости и «Білім бағы»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Акколь Таласского района»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 территории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Аккум Таласского района»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озеленение территории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Бериккара Таласского района»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 территории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Бостандык Таласского района»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 территории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Коктал Таласского района»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 территории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Кызылауыт Таласского района»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благоустройство и озеленении территории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Кенес Таласского района»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 территории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Каскабулак Таласского района»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 территории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Каратау Таласского района»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 территории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Ойык Таласского района»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 территории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Тамды Таласского района»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 территории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Учарал Таласского района»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 территории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С.Шакиров Таласского района»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 территории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экономики и бюджетного планирования акимата Таласского района»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финансов акимата Таласского района»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Таласского района департамента внутренних дел Жамбылской области»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подсобной работе, техническая помощь в оформлении документов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занятости и социальных программ акимата Таласского района»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Таласского района Департамента юстиции Жамбылской области Министерства юстиции Республики Казахстан»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Подсобная работа, техническая помощь в оформлении документов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