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f7f" w14:textId="f7b5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26 февраля 2013 года № 63 "Об организации общественных работ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11 сентября 2013 года № 312. Зарегистрировано Департаментом юстиции Жамбылской области 4 октября 2013 года № 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Сарысуского района «Об организации общественных работ на 2013 год» от 26 февраля 2013 года № 63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1908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апреля 2013 года в районной газете «Сарысу» № 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июля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Аукенова Кайрата Кустанаевича.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О. Кокей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сентября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сентября 2013 год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2013 года № 312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013"/>
        <w:gridCol w:w="2797"/>
        <w:gridCol w:w="2581"/>
        <w:gridCol w:w="1805"/>
        <w:gridCol w:w="1373"/>
        <w:gridCol w:w="1547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Жанатас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Байкадамского аульного округа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Жайылминского аульного округа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Жанаталапского аульного округа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Игиликского сельского округа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Тогызкентского аульного округа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Жанаарыкского аульного округа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Камкалинского аульного округа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Досболского аульного округа»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Туркестанского аульного округа»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Жанатас Жамбылской области»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Сарысуского района Департамента внутренних дел Жамбылской области»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4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предпринимательства и сельского хозяйства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«Предприятие по благоустройству и озеленению» 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капитальном ремонте жилых домов района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«Централизованная библиотечная система отдела культуры и развития языков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«Сарысу сулары» отдела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«Жанатас-Су-Жылу» 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жилищной инспекции акимата Сарысуского района»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