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053f" w14:textId="4eb0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26 февраля 2013 года № 63. Зарегистрировано Департаментом юстиции Жамбылской области 3 апреля 2013 года № 1908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Коммунальное государственное учреждение «Отдел занятости и социальных программ акимата Сарысуского района» обеспечить организацию общественных работ в соответствии с действующим законодательством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Есеналиева Асхата Камкабаевича.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Мадибек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Жанатас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Абдиев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марта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Сарысуского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К. Калыкулов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марта 2013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63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Сарысуского районного акимата от 11.09.2013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июля 2013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293"/>
        <w:gridCol w:w="2409"/>
        <w:gridCol w:w="2322"/>
        <w:gridCol w:w="2172"/>
        <w:gridCol w:w="1373"/>
        <w:gridCol w:w="1547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города Жанатас Сарысуского района»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Байкадамского аульного округа Сарысуского района»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Жайылминского аульного округа Сарысуского района»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Жанаталапского аульного округа Сарысуского района»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Игиликского сельского округа Сарысуского района»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Тогызкентского аульного округа Сарысуского района»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Жанаарыкского аульного округа Сарысуского района»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Камкалинского аульного округа Сарысуского района»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Досболского аульного округа»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Туркестанского аульного округа»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города Жанатас Жамбылской области»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Сарысуского района Департамента внутренних дел Жамбылской области»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4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хозяйства, пассажирского транспорта и автомобильных дорог акимата Сарысуского района»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предпринимательства и сельского хозяйства акимата Сарысуского района»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архитектуры, градостроительства и строительства акимата Сарысуского района»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«Предприятие по благоустройству и озеленению» отдел жилищно-коммунального хозяйства, пассажирского транспорта и автомобильных дорог акимата Сарысуского района»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капитальном ремонте жилых домов района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«Централизованная библиотечная система отдела культуры и развития языков акимата Сарысуского района»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«Сарысу сулары» отдела жилищно-коммунального хозяйства, пассажирского транспорта и автомобильных дорог акимата Сарысуского района»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«Жанатас-Су-Жылу» отдел жилищно-коммунального хозяйства, пассажирского транспорта и автомобильных дорог акимата Сарысуского района»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жилищной инспекции акимата Сарысуского района»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