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93b7" w14:textId="dcb9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Т.Рыскуловскому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29 марта 2013 года № 10-6. Зарегистрировано Департаментом юстиции Жамбылской области 10 апреля 2013 года № 1911. Утратило силу решением маслихата района Т.Рыскулова Жамбылской области от 7 сентября 2020 года № 59-5</w:t>
      </w:r>
    </w:p>
    <w:p>
      <w:pPr>
        <w:spacing w:after="0"/>
        <w:ind w:left="0"/>
        <w:jc w:val="both"/>
      </w:pPr>
      <w:bookmarkStart w:name="z3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Т.Рыскулова Жамбылской области от 07.09.2020 </w:t>
      </w:r>
      <w:r>
        <w:rPr>
          <w:rFonts w:ascii="Times New Roman"/>
          <w:b w:val="false"/>
          <w:i w:val="false"/>
          <w:color w:val="ff0000"/>
          <w:sz w:val="28"/>
        </w:rPr>
        <w:t>№ 59-5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Внесены изменения в заголовок и текст на государственном языке, заголовок на русском языке не изменяется в соответствии с решением маслихата района Т.Рыскулова от 10.10.2013 </w:t>
      </w:r>
      <w:r>
        <w:rPr>
          <w:rFonts w:ascii="Times New Roman"/>
          <w:b w:val="false"/>
          <w:i w:val="false"/>
          <w:color w:val="ff0000"/>
          <w:sz w:val="28"/>
        </w:rPr>
        <w:t>№ 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жилищной помощи малообеспеченным семьям (гражданам) по Т.Рыскуловскому району.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развитию местного самоуправления, экономике, финансов и бюджета районного маслихата Жантакбаева Багдата Болатовича.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маслихата района Т. Рыскулова от 24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30-8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по Т. Рыскуловскому району" (зарегистрированного в Реестре государственной регистраций нормативных правовых актов за № 6-8-119 опубликовано 29 января 2011 года в № 11 (6637) газеты "Құлан таңы").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Кораласбаев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№ 10-6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по Т.Рыскуловскому району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жилищной помощи малообеспеченным семьям (гражданам) по Т.Рыскуловскому району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- Правила предоставления жилищной помощи, утвержденные Правительством Республики Казахстан).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Т.Рыскуловском районе.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счетам поставщиков услуг за квартал, предшествовавший кварталу обращения.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уполномоченным органом – коммунальным государственным учреждением "Отдела занятости и социальных программ акимата Т.Рыскуловского района".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предельно-допустимого уровня расходов семьи на эти цели.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устанавливается к совокупному доходу семьи в размере 5 процентов.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для начисления жилищной помощи, исчисляется в порядке определенном законодательством об адресной социальной помощи.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Т.Рыскуловском районе.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4-1 с изменениями, внесенными решениями районного маслихата Т.Рыскулова от 10.10.2013 </w:t>
      </w:r>
      <w:r>
        <w:rPr>
          <w:rFonts w:ascii="Times New Roman"/>
          <w:b w:val="false"/>
          <w:i w:val="false"/>
          <w:color w:val="000000"/>
          <w:sz w:val="28"/>
        </w:rPr>
        <w:t>№ 10-8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28.03.2014 </w:t>
      </w:r>
      <w:r>
        <w:rPr>
          <w:rFonts w:ascii="Times New Roman"/>
          <w:b w:val="false"/>
          <w:i w:val="false"/>
          <w:color w:val="000000"/>
          <w:sz w:val="28"/>
        </w:rPr>
        <w:t>№ 23-10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имеющим трудоспособных лиц, которые не работают, не зарегистрированы в уполномоченных органах по вопросам занятости, кроме инвалидов, учащихся и студентов, слушателей и курсантов дневной формы обучения, включая магистратуру, а также граждан, занятых уходом за инвалидами I и II групп, детьми-инвалидами с детства до шестнадцати лет, лицами старше восьмидесяти лет, детьми в возрасте до трех лет.</w:t>
      </w:r>
    </w:p>
    <w:bookmarkEnd w:id="16"/>
    <w:bookmarkStart w:name="z1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гражданин (семья) обращается в уполномоченный орган с заявлением и представляет документы, указанные в Правилах предоставления жилищной помощи, утвержденных Правительством Республики Казахстан.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</w:t>
      </w:r>
    </w:p>
    <w:bookmarkEnd w:id="19"/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жилищной помощи не может превышать сумму фактических расходов на оплату содержание жилого дома (жилого здания), потребления коммунальных услуг и услуг связи в части увеличения абонентской платы за телефон, подключенный к городской сети телекоммуникаций, арендной платы за пользование жилищем, арендованным местным исполнительным органом в частном жилищном фонде.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случаях, когда имеются расходы на содержание жилого дома (жилого здания) расчет производится в соответствии с зарегистрированными долями.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десяти дней информируют уполномоченный орган 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Незаконно полученные суммы жилищной помощи подлежат возврату получателем в добровольном порядке, а в случае отказа - в судебном порядке.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одиноких граждан – 30 квадратных метров, но не менее размера однокомнатной квартиры и не более фактически занимаемой площади;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квадратных метров на каждого члена семьи, но не более фактически занимаемой площади;</w:t>
      </w:r>
    </w:p>
    <w:bookmarkEnd w:id="27"/>
    <w:bookmarkStart w:name="z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электроэнергии (в месяц):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семью от одного до пяти человек – 50 киловатт на каждого члена семьи;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 и более человек – 200 киловатт;</w:t>
      </w:r>
    </w:p>
    <w:bookmarkEnd w:id="30"/>
    <w:bookmarkStart w:name="z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газа (в месяц):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газового отопления – 7,88 кубических метров на 1 квадратный метр;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 – 22 кубических метров на одного человека;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сжиженного газа – 8,2 килограмм на одного человека;</w:t>
      </w:r>
    </w:p>
    <w:bookmarkEnd w:id="34"/>
    <w:bookmarkStart w:name="z2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жилищной помощи</w:t>
      </w:r>
    </w:p>
    <w:bookmarkEnd w:id="35"/>
    <w:bookmarkStart w:name="z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36"/>
    <w:bookmarkStart w:name="z2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37"/>
    <w:bookmarkStart w:name="z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Отношения не урегулированные настоящими Правилами регулируются в соответствии с действующим законодательством Республики Казахстан.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