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f371" w14:textId="32af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20 декабря 2012 года № 10-2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11 декабря 2013 года № 20-2. Зарегистрировано Департаментом юстиции Жамбылской области 12 декабря 2013 года № 2069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2013 года «О внесении изменении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№ 2061)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Мойынкумского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1864, опубликовано 4 января 2013 года в газете «Мойынқұм таңы»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«5030891» заменить цифрами «5029413»;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«4125099» заменить цифрами «4123621»;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«5091338» заменить цифрами «5089860».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Абилов                                  Ш. Исабеков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от 11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10-2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666"/>
        <w:gridCol w:w="9763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5029413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892149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628143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4123621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4123621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29"/>
        <w:gridCol w:w="708"/>
        <w:gridCol w:w="9636"/>
        <w:gridCol w:w="1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5089860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2738465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334581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249302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1768255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1651856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116399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134132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124149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1356276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сельских населенных пунктов по Дорожной карте занятости 2020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карте занятости 2020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145076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53673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-110237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