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449c" w14:textId="abf4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Мойынкумского районного Маслихата от 20 декабря 2012 года № 10-2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16 июля 2013 года № 16-2. Зарегистрировано Департаментом юстиции Жамбылской области 19 июля 2013 года № 1971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решением Жамбылского областного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№ 15-3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4 июля 2013 года «О внесении изменений в решение Жамбылского областного Маслихата «Об областном бюджете на 2013-2015 годы» от 7 декабря 2012 года № 10-3» (зарегистрировано в Реестре государственной регистрации нормативных правовых актов № 1966)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1.Внести в решение Мойынкумского районного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2013-2015 годы» (зарегистрировано в Реестре государственной регистрации нормативных правовых актов за № 1864, опубликовано 4 января 2013 года в районной газете «Мойынқұм таңы» № 2-3)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«5039880» заменить цифрами «5064407»;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«4101088» заменить цифрами «4125615»;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«5100327» заменить цифрами «5115054».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цифрами «9800»;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цифрами «9800»;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Хасенов                                 Ш. Исабеков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Мойынкумского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16-2 от 16 июля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Мойынкумского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10-2 от 20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02"/>
        <w:gridCol w:w="623"/>
        <w:gridCol w:w="9876"/>
        <w:gridCol w:w="2180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10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5064407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920724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115877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115877</w:t>
            </w:r>
          </w:p>
        </w:tc>
      </w:tr>
      <w:tr>
        <w:trPr>
          <w:trHeight w:val="1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102143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102143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690769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657691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28502</w:t>
            </w:r>
          </w:p>
        </w:tc>
      </w:tr>
      <w:tr>
        <w:trPr>
          <w:trHeight w:val="1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1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</w:t>
            </w:r>
          </w:p>
        </w:tc>
      </w:tr>
      <w:tr>
        <w:trPr>
          <w:trHeight w:val="1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то, государственными органами или должностными лицами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1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1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9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</w:p>
        </w:tc>
      </w:tr>
      <w:tr>
        <w:trPr>
          <w:trHeight w:val="6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</w:tr>
      <w:tr>
        <w:trPr>
          <w:trHeight w:val="2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</w:tr>
      <w:tr>
        <w:trPr>
          <w:trHeight w:val="1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</w:t>
            </w:r>
          </w:p>
        </w:tc>
      </w:tr>
      <w:tr>
        <w:trPr>
          <w:trHeight w:val="1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4125615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4125615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4125615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707"/>
        <w:gridCol w:w="707"/>
        <w:gridCol w:w="9708"/>
        <w:gridCol w:w="2201"/>
      </w:tblGrid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5115054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370192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16555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133626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102126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189859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185469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14716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собственностью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14704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2708698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344495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256571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87924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1721437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1606416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115021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123473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-сироты (детей-сирот), и ребенка (детей), оставшегося без попечения родителей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76786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519293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519293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134934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110423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21560</w:t>
            </w:r>
          </w:p>
        </w:tc>
      </w:tr>
      <w:tr>
        <w:trPr>
          <w:trHeight w:val="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22675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</w:t>
            </w:r>
          </w:p>
        </w:tc>
      </w:tr>
      <w:tr>
        <w:trPr>
          <w:trHeight w:val="7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24511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23861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1361291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1244245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1244245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</w:t>
            </w:r>
          </w:p>
        </w:tc>
      </w:tr>
      <w:tr>
        <w:trPr>
          <w:trHeight w:val="1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</w:t>
            </w:r>
          </w:p>
        </w:tc>
      </w:tr>
      <w:tr>
        <w:trPr>
          <w:trHeight w:val="1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48039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144614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51180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19394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18992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115912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19452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26099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61868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61868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189346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189346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189346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56241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21168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21168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4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18532</w:t>
            </w:r>
          </w:p>
        </w:tc>
      </w:tr>
      <w:tr>
        <w:trPr>
          <w:trHeight w:val="4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10398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-110237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