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7601" w14:textId="a9b7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20 декабря 2012 года № 10-2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11 марта 2013 года № 11-2. Зарегистрировано Департаментом юстиции Жамбылской области 13 марта 2013 года № 1897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2013-2015 годы» (зарегистрировано в Реестре государственной регистрации нормативных правовых актов за № 1864, опубликовано 4 января и 5 февраля 2013 года в газете «Мойынқұм таңы» № 2-3, 12-13)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«5 235 152» заменить цифрами «5 293 799»;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«-51 590» заменить цифрами «-110 237»;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«51 590» заменить цифрами «110 237»;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«58 647».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Махамедов                               Ш. Исабеков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11-2 от 11 марта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935"/>
        <w:gridCol w:w="853"/>
        <w:gridCol w:w="8513"/>
        <w:gridCol w:w="19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5 233 352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861 065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644 603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878"/>
        <w:gridCol w:w="794"/>
        <w:gridCol w:w="9066"/>
        <w:gridCol w:w="2040"/>
      </w:tblGrid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5 293 799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342 525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102 126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170 687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168 287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приватизационная деятельность и регулирование споров, связанных с этим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2 719 632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344 064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252 171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91 893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1 742 665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1 629 764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112 901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118 723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514 180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138 749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34 346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1 551 479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167 771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167 771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138 680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54 805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-110 237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