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88e7" w14:textId="4808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13 ноября 2013 года № 21-5. Зарегистрировано Департаментом юстиции Жамбылской области 5 декабря 2013 года № 2058. Утратило силу решением Меркенского районного маслихата Жамбылской области от 7 февраля 2019 года № 42-3</w:t>
      </w:r>
    </w:p>
    <w:p>
      <w:pPr>
        <w:spacing w:after="0"/>
        <w:ind w:left="0"/>
        <w:jc w:val="both"/>
      </w:pPr>
      <w:bookmarkStart w:name="z5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07.02.2019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по Меркенскому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защите малообеспеченной части населения инвалидов, матери и ребенка, по защите природы, обеспечения населения питьевой водой.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2013 года № 21-5</w:t>
            </w:r>
          </w:p>
        </w:tc>
      </w:tr>
    </w:tbl>
    <w:bookmarkStart w:name="z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Закон Республики Казахстан от 29 декабря 2008 года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постоянно проживающим гражданам на территории Меркенского района.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Меркенского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"Отдел занятости и социальных программ акимата Меркенского района";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Жамбылский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Меркенского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Правил, под социальной помощью понимается помощь, предоставляемая акиматом Меркенсого района в денежной или натуральной форме,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19"/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предоставляется: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маю: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50 000 (пятьдесят тысяч) тенге;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20 000 (двадцать тысяч) тенге;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20 000 (двадцать тысяч) тенге;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10 000 (десять тысяч) тенге;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(десять тысяч) тенге.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февралю: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20 000 (двадцать тысяч) тенге;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(десять тысяч) тенге;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10 000 (десять тысяч) тенге.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апрелю: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20 000 (двадцать тысяч) тенге;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-участникам ликвидации последствий катастрофы на Чернобыльской атомной электростанции в 1988-1989 годах в размере 10 000 (десять тысяч) тенге.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29 августу: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20 000 (двадцать тысяч) тенге.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предоставляется по утверждаемому списку акимата Меркенского района: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больным туберкулезом, находящимся на амбулаторном лечении в размере 30 000 (двадцать четыре тысячи) тенге.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по обращениям предоставляется: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причинения ущерба гражданину (семье) либо его имуществу вследствие стихийного бедствия или пожара в пределах до 200 месячного расчетного показателя определяемым специальной комиссией.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 тенге.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причинения ущерба гражданину (семье) либо его имуществу вследствие стихийного бедствия или пожара нуждающися граждане в течение месяца обращается за социальной помощью в уполномоченный орган.</w:t>
      </w:r>
    </w:p>
    <w:bookmarkEnd w:id="43"/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4"/>
    <w:bookmarkStart w:name="z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Меркенского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45"/>
    <w:bookmarkStart w:name="z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</w:p>
    <w:bookmarkEnd w:id="46"/>
    <w:bookmarkStart w:name="z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7"/>
    <w:bookmarkStart w:name="z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8"/>
    <w:bookmarkStart w:name="z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bookmarkEnd w:id="49"/>
    <w:bookmarkStart w:name="z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0"/>
    <w:bookmarkStart w:name="z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1"/>
    <w:bookmarkStart w:name="z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орган.</w:t>
      </w:r>
    </w:p>
    <w:bookmarkEnd w:id="54"/>
    <w:bookmarkStart w:name="z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5"/>
    <w:bookmarkStart w:name="z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6"/>
    <w:bookmarkStart w:name="z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7"/>
    <w:bookmarkStart w:name="z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дней,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8"/>
    <w:bookmarkStart w:name="z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дней, со дня регистрации документов,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60"/>
    <w:bookmarkStart w:name="z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1"/>
    <w:bookmarkStart w:name="z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bookmarkEnd w:id="62"/>
    <w:bookmarkStart w:name="z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63"/>
    <w:bookmarkStart w:name="z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4"/>
    <w:bookmarkStart w:name="z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</w:p>
    <w:bookmarkEnd w:id="65"/>
    <w:bookmarkStart w:name="z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Меркенского района на текущий финансовый год.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7"/>
    <w:bookmarkStart w:name="z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68"/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9"/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Меркенского района;</w:t>
      </w:r>
    </w:p>
    <w:bookmarkEnd w:id="70"/>
    <w:bookmarkStart w:name="z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1"/>
    <w:bookmarkStart w:name="z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3"/>
    <w:bookmarkStart w:name="z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5"/>
    <w:bookmarkStart w:name="z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