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f033" w14:textId="b13f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сентября 2013 года № 21-2. Зарегистрировано Департаментом юстиции Жамбылской области 10 сентября 2013 года № 2006.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1998)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«8 337 988» заменить цифрами «8 392 750»;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«1 242 986» заменить цифрами «1 302 345»;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«8 614» заменить цифрами «27 746»;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«7 037 988» заменить цифрами «7 014 259»;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«8 536 990» заменить цифрами «8 591 752».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Куттыков                                Б. Алимбет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сентября 2013 года № 21-2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4"/>
        <w:gridCol w:w="564"/>
        <w:gridCol w:w="9921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8 392 750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7 014 259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7 014 259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79"/>
        <w:gridCol w:w="900"/>
        <w:gridCol w:w="9032"/>
        <w:gridCol w:w="220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8 591 752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266 016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259 088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6 268 993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624 892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4 228 452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4 102 559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125 893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245 472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1 146 744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1 146 744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310 925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265 493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233 766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254 693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33 730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287 007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285 783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285 783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217 241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70"/>
        <w:gridCol w:w="954"/>
        <w:gridCol w:w="8870"/>
        <w:gridCol w:w="22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70"/>
        <w:gridCol w:w="954"/>
        <w:gridCol w:w="8870"/>
        <w:gridCol w:w="2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Программа          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70"/>
        <w:gridCol w:w="954"/>
        <w:gridCol w:w="8871"/>
        <w:gridCol w:w="2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Программа         Наименование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- 32 011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70"/>
        <w:gridCol w:w="954"/>
        <w:gridCol w:w="8870"/>
        <w:gridCol w:w="226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71"/>
        <w:gridCol w:w="955"/>
        <w:gridCol w:w="8873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Программа        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сентября 2013 года № 21-2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1170"/>
        <w:gridCol w:w="972"/>
        <w:gridCol w:w="1170"/>
        <w:gridCol w:w="910"/>
        <w:gridCol w:w="1614"/>
        <w:gridCol w:w="1273"/>
        <w:gridCol w:w="2256"/>
      </w:tblGrid>
      <w:tr>
        <w:trPr>
          <w:trHeight w:val="75" w:hRule="atLeast"/>
        </w:trPr>
        <w:tc>
          <w:tcPr>
            <w:tcW w:w="4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«Создание информационных систем»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3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8"/>
        <w:gridCol w:w="1296"/>
        <w:gridCol w:w="1103"/>
        <w:gridCol w:w="1104"/>
        <w:gridCol w:w="1482"/>
        <w:gridCol w:w="1440"/>
        <w:gridCol w:w="1697"/>
      </w:tblGrid>
      <w:tr>
        <w:trPr>
          <w:trHeight w:val="270" w:hRule="atLeast"/>
        </w:trPr>
        <w:tc>
          <w:tcPr>
            <w:tcW w:w="5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2"/>
        <w:gridCol w:w="1184"/>
        <w:gridCol w:w="1314"/>
        <w:gridCol w:w="1379"/>
        <w:gridCol w:w="1249"/>
        <w:gridCol w:w="1336"/>
        <w:gridCol w:w="1576"/>
      </w:tblGrid>
      <w:tr>
        <w:trPr>
          <w:trHeight w:val="270" w:hRule="atLeast"/>
        </w:trPr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75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7"/>
        <w:gridCol w:w="1296"/>
        <w:gridCol w:w="1167"/>
        <w:gridCol w:w="1061"/>
        <w:gridCol w:w="1339"/>
        <w:gridCol w:w="1339"/>
        <w:gridCol w:w="1511"/>
      </w:tblGrid>
      <w:tr>
        <w:trPr>
          <w:trHeight w:val="75" w:hRule="atLeast"/>
        </w:trPr>
        <w:tc>
          <w:tcPr>
            <w:tcW w:w="6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5"/>
        <w:gridCol w:w="3218"/>
        <w:gridCol w:w="1321"/>
        <w:gridCol w:w="1638"/>
        <w:gridCol w:w="1638"/>
      </w:tblGrid>
      <w:tr>
        <w:trPr>
          <w:trHeight w:val="75" w:hRule="atLeast"/>
        </w:trPr>
        <w:tc>
          <w:tcPr>
            <w:tcW w:w="6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