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43f" w14:textId="901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 июня 2013 года № 17-2. Зарегистрировано Департаментом юстиции Жамбылской области 11 июня 2013 года № 1954.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15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«8 298 145» заменить цифрами «8 303 277»;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«6 998 145» заменить цифрами «7 003 277»;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«8 947 147» заменить цифрами «8 502 279».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Апаева                                  Б. Алимбет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2013 года № 17-2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666"/>
        <w:gridCol w:w="9808"/>
        <w:gridCol w:w="1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07"/>
        <w:gridCol w:w="686"/>
        <w:gridCol w:w="9813"/>
        <w:gridCol w:w="1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8502279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6252667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565277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290992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4255170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4126189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105959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587934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233866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3"/>
        <w:gridCol w:w="686"/>
        <w:gridCol w:w="10002"/>
        <w:gridCol w:w="1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8"/>
        <w:gridCol w:w="667"/>
        <w:gridCol w:w="10012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08"/>
        <w:gridCol w:w="624"/>
        <w:gridCol w:w="10059"/>
        <w:gridCol w:w="1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- 32011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08"/>
        <w:gridCol w:w="666"/>
        <w:gridCol w:w="10039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06"/>
        <w:gridCol w:w="685"/>
        <w:gridCol w:w="10029"/>
        <w:gridCol w:w="1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2013 года № 17-2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0"/>
        <w:gridCol w:w="1434"/>
        <w:gridCol w:w="1413"/>
        <w:gridCol w:w="1435"/>
        <w:gridCol w:w="1456"/>
        <w:gridCol w:w="1500"/>
        <w:gridCol w:w="1501"/>
        <w:gridCol w:w="1611"/>
      </w:tblGrid>
      <w:tr>
        <w:trPr>
          <w:trHeight w:val="75" w:hRule="atLeast"/>
        </w:trPr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«Создание информационных систем»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6"/>
        <w:gridCol w:w="1395"/>
        <w:gridCol w:w="1439"/>
        <w:gridCol w:w="1439"/>
        <w:gridCol w:w="1396"/>
        <w:gridCol w:w="1505"/>
        <w:gridCol w:w="1528"/>
        <w:gridCol w:w="1572"/>
      </w:tblGrid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293"/>
        <w:gridCol w:w="1253"/>
        <w:gridCol w:w="1253"/>
        <w:gridCol w:w="1313"/>
        <w:gridCol w:w="1353"/>
        <w:gridCol w:w="1333"/>
      </w:tblGrid>
      <w:tr>
        <w:trPr>
          <w:trHeight w:val="75" w:hRule="atLeast"/>
        </w:trPr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«Акима Беткайнарского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1153"/>
        <w:gridCol w:w="1113"/>
        <w:gridCol w:w="1133"/>
        <w:gridCol w:w="1553"/>
        <w:gridCol w:w="1473"/>
        <w:gridCol w:w="1593"/>
      </w:tblGrid>
      <w:tr>
        <w:trPr>
          <w:trHeight w:val="75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1358"/>
        <w:gridCol w:w="1271"/>
        <w:gridCol w:w="1293"/>
        <w:gridCol w:w="1381"/>
        <w:gridCol w:w="1077"/>
        <w:gridCol w:w="1056"/>
      </w:tblGrid>
      <w:tr>
        <w:trPr>
          <w:trHeight w:val="75" w:hRule="atLeast"/>
        </w:trPr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9"/>
        <w:gridCol w:w="2805"/>
        <w:gridCol w:w="1751"/>
        <w:gridCol w:w="1689"/>
        <w:gridCol w:w="1586"/>
      </w:tblGrid>
      <w:tr>
        <w:trPr>
          <w:trHeight w:val="75" w:hRule="atLeast"/>
        </w:trPr>
        <w:tc>
          <w:tcPr>
            <w:tcW w:w="5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