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2a41" w14:textId="baf2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октября 2013 года № 21-2. Зарегистрировано Департаментом юстиции Жамбылской области 17 октября 2013 года № 2027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2013 - 2015 годы» (зарегистрировано в Реестре государственной регистрации нормативных правовых актов № 1870, опубликованное в районной газете «Жаңа-өмір»-«Новая жизнь» от 18 января 2013 года № 6-7) внести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«6 075 642» заменить цифрами «5 875 642»;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«5 323 358» заменить цифрами «5 123 358»;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«6 233 971» заменить цифрами «6 033 971»;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К. Сыдыгалиев                              Ж. Айтаков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21-2 от 11 октября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12-3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18"/>
        <w:gridCol w:w="707"/>
        <w:gridCol w:w="9775"/>
        <w:gridCol w:w="205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5 875 642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743 103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10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5 123 358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5 123 358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16"/>
        <w:gridCol w:w="710"/>
        <w:gridCol w:w="9534"/>
        <w:gridCol w:w="20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6 033 971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296 823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165 355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157 905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11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4 205 574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486 432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362 833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2 716 424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2 638 748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775 254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775 254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227 464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169 816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190 953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85 776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23 507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659 358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25 971</w:t>
            </w:r>
          </w:p>
        </w:tc>
      </w:tr>
      <w:tr>
        <w:trPr>
          <w:trHeight w:val="11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130 050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11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211 169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11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644"/>
        <w:gridCol w:w="644"/>
        <w:gridCol w:w="9689"/>
        <w:gridCol w:w="20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тенге)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09"/>
        <w:gridCol w:w="709"/>
        <w:gridCol w:w="9592"/>
        <w:gridCol w:w="19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-199 824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645"/>
        <w:gridCol w:w="645"/>
        <w:gridCol w:w="9683"/>
        <w:gridCol w:w="203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28"/>
        <w:gridCol w:w="749"/>
        <w:gridCol w:w="9583"/>
        <w:gridCol w:w="19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