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7c08" w14:textId="2d47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12 ноября 2013 года № 21-2. Зарегистрировано Департаментом юстиции Жамбылской области 19 ноября 2013 года № 2045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 – 2015 годы» (зарегистрировано в Реестре государственной регистрации нормативных правовых актов за № 1869, опубликовано в районной газете «Сельская новь» от 10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«6 368 488» заменить цифрами «6 394 521»;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«905 828» заменить цифрами «878 046»;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«5 986» заменить цифрами «3 568»;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«18 984» заменить цифрами «24 184»;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«5 437 690» заменить цифрами «5 488 723»;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«6 454 185» заменить цифрами «6 480 218».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Жамишжанов                              Н. Укибаев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21-2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557"/>
        <w:gridCol w:w="724"/>
        <w:gridCol w:w="9342"/>
        <w:gridCol w:w="210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тыс. тенге</w:t>
            </w:r>
          </w:p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6 394 521</w:t>
            </w:r>
          </w:p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878 046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176 158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144 990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144 990</w:t>
            </w:r>
          </w:p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522 537</w:t>
            </w:r>
          </w:p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456 683</w:t>
            </w:r>
          </w:p>
        </w:tc>
      </w:tr>
      <w:tr>
        <w:trPr>
          <w:trHeight w:val="1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</w:t>
            </w:r>
          </w:p>
        </w:tc>
      </w:tr>
      <w:tr>
        <w:trPr>
          <w:trHeight w:val="1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12 220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8 936</w:t>
            </w:r>
          </w:p>
        </w:tc>
      </w:tr>
      <w:tr>
        <w:trPr>
          <w:trHeight w:val="1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1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</w:t>
            </w:r>
          </w:p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24 181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22 347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5 488 723</w:t>
            </w:r>
          </w:p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5 488 723</w:t>
            </w:r>
          </w:p>
        </w:tc>
      </w:tr>
      <w:tr>
        <w:trPr>
          <w:trHeight w:val="1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5 488 723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90"/>
        <w:gridCol w:w="732"/>
        <w:gridCol w:w="9042"/>
        <w:gridCol w:w="20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тыс.тенге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6 480 218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367 043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15 297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101 494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82 816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214 504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212 331</w:t>
            </w:r>
          </w:p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20 428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1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4 476 123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548 187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247 343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300 844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3 533 943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3 418 965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146 246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45 843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64 549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242 201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254 832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14 626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101 445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27 983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26 033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685 690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Дорожная карте занятости 2020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10 191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625 356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625 356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17 358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177 116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65 308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 культурного наследия и доступа к ним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</w:t>
            </w:r>
          </w:p>
        </w:tc>
      </w:tr>
      <w:tr>
        <w:trPr>
          <w:trHeight w:val="1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22 199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12 360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131 743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10 638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7 313</w:t>
            </w:r>
          </w:p>
        </w:tc>
      </w:tr>
      <w:tr>
        <w:trPr>
          <w:trHeight w:val="1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86 613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86 613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</w:p>
        </w:tc>
      </w:tr>
      <w:tr>
        <w:trPr>
          <w:trHeight w:val="12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15 553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241 964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241 964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241 964</w:t>
            </w:r>
          </w:p>
        </w:tc>
      </w:tr>
      <w:tr>
        <w:trPr>
          <w:trHeight w:val="1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91 822</w:t>
            </w:r>
          </w:p>
        </w:tc>
      </w:tr>
      <w:tr>
        <w:trPr>
          <w:trHeight w:val="1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1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аула, аульного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1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1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23 359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из сельских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из сельских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89"/>
        <w:gridCol w:w="710"/>
        <w:gridCol w:w="9091"/>
        <w:gridCol w:w="2062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705"/>
        <w:gridCol w:w="789"/>
        <w:gridCol w:w="8970"/>
        <w:gridCol w:w="213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6"/>
        <w:gridCol w:w="900"/>
        <w:gridCol w:w="8910"/>
        <w:gridCol w:w="215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8"/>
        <w:gridCol w:w="722"/>
        <w:gridCol w:w="9061"/>
        <w:gridCol w:w="220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-109 056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45"/>
        <w:gridCol w:w="687"/>
        <w:gridCol w:w="9112"/>
        <w:gridCol w:w="215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1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8"/>
        <w:gridCol w:w="751"/>
        <w:gridCol w:w="8990"/>
        <w:gridCol w:w="218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21-2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2013 год по районным аульным округам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3146"/>
        <w:gridCol w:w="2479"/>
        <w:gridCol w:w="2641"/>
        <w:gridCol w:w="2055"/>
        <w:gridCol w:w="2400"/>
      </w:tblGrid>
      <w:tr>
        <w:trPr>
          <w:trHeight w:val="75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аульные сельские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«Аппарат акима района в городе, города районного значения, поселка, аула, аульного округа»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(сельской) местности»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Жалгызтюбинский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Диханский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Сазтерекский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Мырзатайский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Темирбекский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Туймекентский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Жанатурмысский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Кокталский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Ынтымакский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Суханбаевский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Костюбинский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Бурылский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Коптерекский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Улгулинский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Сарыкемерский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Кызылжулдызский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Ботамойнакский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Байтерекский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212 331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140"/>
        <w:gridCol w:w="2495"/>
        <w:gridCol w:w="2152"/>
        <w:gridCol w:w="2313"/>
        <w:gridCol w:w="2622"/>
      </w:tblGrid>
      <w:tr>
        <w:trPr>
          <w:trHeight w:val="7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аульные сельские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бюджета"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Жалгызтюбинский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Диханский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Сазтерекский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12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Мырзатайский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Темирбекский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1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Туймекентский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Жанатурмысский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Кокталский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Ынтымакский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Суханбаевский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Костюбинский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Бурылский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Коптерекский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1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Улгулинский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Сарыкемерский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23 491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Кызылжулдызский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Ботамойнакский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Байтерекский сельский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