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8811d" w14:textId="00881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Байзакского района Жамбылской области от 26 июля 2013 года № 468. Зарегистрировано Департаментом юстиции Жамбылской области 5 августа 2013 года № 1986. Утратило силу постановлением акимата Байзакского района Жамбылской области от 12 сентября 2014 года № 496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Байзакского района Жамбылской области от 12.09.2014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акимат Байзакского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Определить совместно с Байзакской районной территориальной избирательной комиссией (по согласованию) места для размещения агитационных печатных материалов для всех кандидатов в акимы сельских округов и сел района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руководителя аппарата акима района Кенжебаева Сагындыка Жумагуловича.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вступает в силу со дня государственной регистрации в органах юстиции и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"CОГЛАСОВАНО":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Байзакской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территориальной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 Толепбергенов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 июля 2013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Байзакского района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июля 2013 года № 468</w:t>
            </w:r>
          </w:p>
        </w:tc>
      </w:tr>
    </w:tbl>
    <w:bookmarkStart w:name="z1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1"/>
        <w:gridCol w:w="870"/>
        <w:gridCol w:w="9629"/>
      </w:tblGrid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размещения агитационных печатных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Жетибай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Щиты по адресу: улица Жамбыл № 10 и улица Толе би № 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по адресу: улица Омиртай №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Жанатурмыс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 территории средней школы Жанатурмыс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Акшолак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 территории средней школы Акшолак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Кокбастау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 территории средней школы Амангельды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Мадимар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по адресу: улица Сейдалиев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 территории средней школы Кенес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Улгули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по адресу: улица Жакыпбай №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Туймекент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по адресу: улица Нахмановича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по адресу: улица Сейфуллина №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Тегистик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по адресу: улица Школьная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Сарыбарак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по адресу: улица Карсакбаева №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по адресу: улица Сармык №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по адресу: улица Т.Рыскулова №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Жанасаз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по адресу: улица Актерек 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Сарыкемер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Щиты по адресу: улица Байзак батыра № 76, улица Суханбаева № 257 и улица Смайлова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Базарбай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по адресу: улица Мулдиева № 18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по адресу: улица Центральная 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Мырзатай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по адресу: улица Жамансары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Дихан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по адресу: улица 9 мая №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 жулдыз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 площади имени С. Онгарбаевой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по адресу: улица Аулиеата №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по адресу: улица К. Рыскулбекова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Талас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по адресу: улица Барысхан №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по адресу: улица А. Молдагулова № 11а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Байзак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по адресу: улица Байдешова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Бурыл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по адресу: улица Д. Конаева №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Кумжота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по адресу: улица Дангылата №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Дихан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по адресу: улица Кузенбай №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Жакаш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по адресу: улица Айтимбетова №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по адресу: улица Косы батыра № 42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Кокозек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по адресу: улица Абдуалиева №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