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832f" w14:textId="20b8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7 декабря 2012 года № 10-3 "Об областном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23 августа 2013 года № 16-3. Зарегистрировано Департаментом юстиции Жамбылской области 29 августа 2013 года № 1998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Жамбылского областного Маслихата от 7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2013-2015 годы» (Зарегистрировано в Реестре государственной регистрации нормативных правовых актов № 1859, опубликованное в газете «Знамя труда» от 25 декабря 2012 года № 151-152)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«148 781 776» заменить цифрами «150 568 605»;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«14 251 625» заменить цифрами «15 058 312»;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«639 734» заменить цифрами «1 618 068»;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«6 000» заменить цифрами «7 808»;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«149 698 761» заменить цифрами «151 473 382»;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«197 007» заменить цифрами «209 215»;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«197 007» заменить цифрами «209 215»;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и публикацию на интернет-ресурсе данного решения возложить на постоянную комиссию областного Маслихата по вопросам экономики, финансов, бюджета и развития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подлежит государственной регистрации в органах юстиции, решение вводится в действие со дня первого официального опубликования и распространяется на отношения, возникшие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Тлеубердиева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16-3 от 23 августа 2013 года 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–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10-3 от 7 декабря 2012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"/>
        <w:gridCol w:w="1"/>
        <w:gridCol w:w="1"/>
        <w:gridCol w:w="372"/>
        <w:gridCol w:w="582"/>
        <w:gridCol w:w="949"/>
        <w:gridCol w:w="537"/>
        <w:gridCol w:w="603"/>
        <w:gridCol w:w="340"/>
        <w:gridCol w:w="20"/>
        <w:gridCol w:w="9"/>
        <w:gridCol w:w="5445"/>
        <w:gridCol w:w="2733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150 568 605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15 058 312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7 446 157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7 446 157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5 804 742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5 804 742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133 884 417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133 331 667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133 331 667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151 473 382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 населения, объектов и территории от природных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5 587 549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5 517 866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4 730 976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20 252 562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3 393 639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2 569 488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4 137 882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4 137 882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2 881 560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4 358 309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35 705 943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18 377 812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4 507 972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9 419 443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6 588 831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5 489 559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5 853 531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5 609 786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1 782 182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1 782 182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12 907 561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3 285 557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4 713 722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2 922 082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4 743 848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4 743 848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7 581 835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2 224 374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2 831 903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2 312 696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7 210 869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3 622 111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 гербицидов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берегоукрепительных работ на реке Шу вдоль государственной границы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5 578 199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5 399 199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2 740 906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5 755 460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«Развитие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2 968 561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строительства,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2 554 607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43 471 671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43 471 671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42 623 591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- 3 113 662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3 113 662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