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3aa0" w14:textId="f033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29 апреля 2013 года № 107. Зарегистрировано Департаментом юстиции Жамбылской области 29 мая 2013 года № 1943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 от 27 июля 2007 года и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государственный образовательный заказ на подготовку специалистов с техническим и профессиональным, послесредним образованием на 2013-2014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образования акимата Жамбылской области»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Жамбылского областного акимата от 28.11.2013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413"/>
        <w:gridCol w:w="2253"/>
        <w:gridCol w:w="1017"/>
        <w:gridCol w:w="854"/>
        <w:gridCol w:w="971"/>
        <w:gridCol w:w="901"/>
        <w:gridCol w:w="761"/>
        <w:gridCol w:w="854"/>
        <w:gridCol w:w="1017"/>
        <w:gridCol w:w="1111"/>
        <w:gridCol w:w="831"/>
        <w:gridCol w:w="1043"/>
      </w:tblGrid>
      <w:tr>
        <w:trPr>
          <w:trHeight w:val="46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уголовно-исполнительной системы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обучение на государственном языке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Государственный образовательный заказ, администратором бюджетных программ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коммунальное государственное учреждение «Управление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области»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гуманитарный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Абая»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«Куланский сельско-хозяйственный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«Кордайский сельско-хозяйственный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учетно-экономический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применению)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«Жанатасский многоотраслевой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образование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модельного искусства и бизнеса «Аспара»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«Таразский 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«Таразcкий колледж техники и бизнеса»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«Современный 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«Каратауский колледж технологии и бизнеса» 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«Каратауский колледж № 2»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«Байзакский колледж № 3»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«Жанатасский колледж № 5»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«Аулиеатинский колледж № 6»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«Беткайнарский колледж № 7»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«Мойынкумский колледж № 8»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«Меркенский колледж № 9»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«Шуский колледж № 10»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«Сарысуский колледж № 11»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12 «Тараз»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«Таразский 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№ 13»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«Таласский колледж № 14»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15 при исправительном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«Жуалынский колледж № 16»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колледж № 17»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«Акыртобинский колледж № 18»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Государственный образовательный заказ, администратором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является коммунальное государственное учреждение 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области»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медицинский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