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cd5" w14:textId="ea33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56. Зарегистрировано Департаментом юстиции Жамбылской области 30 апреля 2013 года № 1931. Утратило силу постановлением акимата Жамбылской области от 22 октября 2015 года № 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от 27 ноября 2000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"Об информатизации" от 11 января 2007 года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пенсионные фонды, банки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26.03.2013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от 4 марта 2013 года</w:t>
            </w:r>
          </w:p>
        </w:tc>
      </w:tr>
    </w:tbl>
    <w:bookmarkStart w:name="z1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Электронная государственная услуга "Постановка на очередь детей дошкольного возраста (до 7 лет) для направления в детские дошкольные организации" (далее – Услуга) оказывается отделами образования районов и города областного значения (далее – уполномоченный орган), а также на альтернативной основе через Центры обслуживания населения (далее – Центр),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Стандарт), или через веб- портал "Электронного правительства" - www.e.gov.kz (далее –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веб–портал "электронного правительства"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веб–портале "электронного правительства" с помощью индивидуального идентификационного номера и пароля (осуществляется для незарегистрированных потребителей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потребителем индивидуального идентификационного номера и пароля (процесс авторизации) на веб–портале "электронного правительства"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"электронного правительства" подлинности данных о зарегистрированном потребителе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веб–портале "электронного правительства"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указанным в запросе, и индивидуального идентификационного номера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потребителем документов, документам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в автоматизированное рабочее место регионального шлюза "электронного правительства"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данные о 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потребителем результата услуги (уведомление в форме электронного документа)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-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потребителя) удостоверенного (подписанного) электронной цифровой подписью оператора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потребителем через оператора Центра результата услуги (уведомление в форме электронного документа) сформированной в автоматизированном рабочем месте регионального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индивидуального идентификационного номера логина и пароля для входа в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выбирается автоматически, по результатам регистрации пользователя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электронной цифровой подписью,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обработка запроса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 пользователя на экране дисплея выводится следующая информация: индивидуальный идентификационный номер;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на веб–портале "электронного правительства"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потребителем магнитном носителе в формате "Adobe Acrobat".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Диаграмма, отражающая взаимосвязь между логической последовательностью действий в соответствии с их описаниями,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Результаты оказания услуги потребителям измеряются показателями качества и доступности в соответствии с приложением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Экранная форма заявления на электронную государственную услугу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указаны выходная форма положительного ответа (направление в детские дошкольные организации) на электронную государственную услугу, форма уведомления о регистрации ребенка дошкольного возраста для направления в дошкольную организацию, выходная форма отрицательного ответа (отказ) на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организации"</w:t>
            </w:r>
          </w:p>
        </w:tc>
      </w:tr>
    </w:tbl>
    <w:bookmarkStart w:name="z2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веб–портал "электронного правительства"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891"/>
        <w:gridCol w:w="3022"/>
        <w:gridCol w:w="1792"/>
        <w:gridCol w:w="2922"/>
        <w:gridCol w:w="224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веб–портале "электронного правительства" по индивидуальному идентификационному номеру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89"/>
        <w:gridCol w:w="3599"/>
        <w:gridCol w:w="3073"/>
        <w:gridCol w:w="1790"/>
        <w:gridCol w:w="152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структурно–функциональных единиц через услугодателя.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125"/>
        <w:gridCol w:w="3081"/>
        <w:gridCol w:w="989"/>
        <w:gridCol w:w="3230"/>
        <w:gridCol w:w="2399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Автоматизированное рабочее место регионального шлюза "электронного правительства" через индивидуальный идентификационный номер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государственную базу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в государственной базе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364"/>
        <w:gridCol w:w="2240"/>
        <w:gridCol w:w="3017"/>
        <w:gridCol w:w="2240"/>
        <w:gridCol w:w="1909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электронной 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структурно–функциональных единиц через Центр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317"/>
        <w:gridCol w:w="2378"/>
        <w:gridCol w:w="1078"/>
        <w:gridCol w:w="3579"/>
        <w:gridCol w:w="2429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лица",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оператором Центра по логину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"Физические лица" и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1655"/>
        <w:gridCol w:w="1834"/>
        <w:gridCol w:w="2753"/>
        <w:gridCol w:w="2515"/>
        <w:gridCol w:w="1835"/>
        <w:gridCol w:w="133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запроса с прикреплением к форме запроса необходимых документов и удостоверение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 детские дошкольные организации"</w:t>
            </w:r>
          </w:p>
        </w:tc>
      </w:tr>
    </w:tbl>
    <w:bookmarkStart w:name="z2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веб–портал "электронного правительства"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электронной государственной услуги через систему центров обслуживания населения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94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94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 в детские дошкольные организации"</w:t>
            </w:r>
          </w:p>
        </w:tc>
      </w:tr>
    </w:tbl>
    <w:bookmarkStart w:name="z2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2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Начальнику _____________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тел.________________________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поставить на очередь для получения места в дошкольной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______________, моего ребенка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документы, подтверждающие право на первоочередное направление в дошкольную организацию 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родителей: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матери-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отца-________________________________________________________________Дата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№....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районный отдел образования, физической культуры и спорта _________ направляет в дошкольную организацию № _________, расположенную по адресу: г. ___________, ул.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ребенка: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рождения: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 ребенка: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должно быть представлено в дошкольную организацию в течение 5 дней со дня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Направление выдано "_______"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/ФИО/ Начальника отдела образования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уведомления о регистрации ребенка дошкольного возраста для направления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регистрации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выдано_____________________________________________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Поставлен (а) на очередь в "Журнале регистрации детей дошкольного возраста для направления в дошкольные организации"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№ ________, от "_____" _______________20____года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Потребители, стоящие в очереди на получение места в дошкольную организацию имеют возможность осуществлять контроль продвижения своей очередности в соответствии с графиком работы (отдела, акимата), а также через электронный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(специалист отдела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Уважаемый(ая) ______________________________, уведомляем Вас о 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том, что Вам отказано в выдаче направления Вашему ребенку (ФИО ребенка) в детскую дошкольную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Причина отказа: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от 4 марта 2013 года</w:t>
            </w:r>
          </w:p>
        </w:tc>
      </w:tr>
    </w:tbl>
    <w:bookmarkStart w:name="z3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Электронная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по опеке и попечительству" (далее – Услуга) оказывается отделами образования районов и города областного значения (далее – уполномоченный орган) через Центры обслуживания населения (далее – центр),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по опеке и попечительству", утвержденного постановлением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Стандарт), или через веб- портал "Электронного правительства" - www.e.gov.kz (далее –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веб–портал "электронного правительства"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веб–портале "электронного правительства" с помощью индивидуального идентификационного номера и пароля (осуществляется для незарегистрированных потребителей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потребителем индивидуального идентификационного номера и пароля (процесс авторизации) на веб–портале "электронного правительства"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"электронного правительства" подлинности данных о зарегистрированном потребителе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веб–портале "электронного правительства"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указанным в запросе, и индивидуального идентификационного номера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потребителем документов, документам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в автоматизированное рабочее место регионального шлюза "электронного правительства"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данные о 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потребителем результата услуги (уведомление в форме электронного документа)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-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потребителя) удостоверенного (подписанного) электронной цифровой подписью оператора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потребителем через оператора Центра результата услуги (уведомление в форме электронного документа) сформированной в автоматизированном рабочем месте регионального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индивидуального идентификационного номера логина и пароля для входа в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выбирается автоматически, по результатам регистрации пользователя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электронной цифровой подписью,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обработка запроса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 пользователя на экране дисплея выводится следующая информация: индивидуальный идентификационный номер;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на веб–портале "электронного правительства"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потребителем магнитном носителе в формате "Adobe Acrobat".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Диаграмма, отражающая взаимосвязь между логической последовательностью действий в соответствии с их описаниями,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Результаты оказания услуги потребителям измеряются показателями качества и доступности в соответствии с приложением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4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веб–портал "электронного правительства"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891"/>
        <w:gridCol w:w="3022"/>
        <w:gridCol w:w="1792"/>
        <w:gridCol w:w="2922"/>
        <w:gridCol w:w="224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веб–портале "электронного правительства" по индивидуальному идентификационному номеру и пароль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89"/>
        <w:gridCol w:w="3599"/>
        <w:gridCol w:w="3073"/>
        <w:gridCol w:w="1790"/>
        <w:gridCol w:w="152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структурно–функциональных единиц через услугодателя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125"/>
        <w:gridCol w:w="3081"/>
        <w:gridCol w:w="989"/>
        <w:gridCol w:w="3230"/>
        <w:gridCol w:w="2399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Автоматизированное рабочее место регионального шлюза "электронного правительства" через индивидуальный идентификационный номер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государственную базу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в государственной базе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329"/>
        <w:gridCol w:w="2390"/>
        <w:gridCol w:w="2972"/>
        <w:gridCol w:w="2206"/>
        <w:gridCol w:w="1881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формы запроса с прикреплением сканированных документов и удостоверением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структурно–функциональных единиц через Центр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317"/>
        <w:gridCol w:w="2378"/>
        <w:gridCol w:w="1078"/>
        <w:gridCol w:w="3579"/>
        <w:gridCol w:w="2429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лица",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оператором Центра по логину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"Физические лица" и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1655"/>
        <w:gridCol w:w="1834"/>
        <w:gridCol w:w="2753"/>
        <w:gridCol w:w="2515"/>
        <w:gridCol w:w="1835"/>
        <w:gridCol w:w="133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запроса с прикреплением к форме запроса необходимых документов и удостоверение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4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веб–портал "электронного правительства"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электронной государственной услуги через информационную систему центров обслуживания населения</w:t>
      </w:r>
    </w:p>
    <w:bookmarkEnd w:id="22"/>
    <w:bookmarkStart w:name="z455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попечительству"</w:t>
            </w:r>
          </w:p>
        </w:tc>
      </w:tr>
    </w:tbl>
    <w:bookmarkStart w:name="z4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от 4 марта 2013 года</w:t>
            </w:r>
          </w:p>
        </w:tc>
      </w:tr>
    </w:tbl>
    <w:bookmarkStart w:name="z4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Электронная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Услуга) оказывается отделами образования районов и города областного значения (далее – Уполномоченный орган) через центры обслуживания населения (далее – Центр),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детям", утвержденного постановлением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Стандарт), или через веб - портал "Электронного правительства" - www.e.gov.kz (далее –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Структурно-функциональные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веб–портал "электронного правительства"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веб–портале "электронного правительства" с помощью индивидуального идентификационного номера и пароля (осуществляется для незарегистрированных потребителей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потребителем индивидуального идентификационного номера и пароля (процесс авторизации) на веб–портале "электронного правительства"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"электронного правительства" подлинности данных о зарегистрированном потребителе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веб–портале "электронного правительства"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указанным в запросе, и индивидуального идентификационного номера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потребителем документов, документам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в автоматизированное рабочее место регионального шлюза "электронного правительства"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данные о 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потребителем результата услуги (уведомление в форме электронного документа)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-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потребителя) удостоверенного (подписанного) электронной цифровой подписью оператора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потребителем через оператора Центра результата услуги (уведомление в форме электронного документа) сформированной в автоматизированном рабочем месте регионального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индивидуального идентификационного номера логина и пароля для входа в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выбирается автоматически, по результатам регистрации пользователя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электронной цифровой подписью,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обработка запроса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 пользователя на экране дисплея выводится следующая информация: индивидуальный идентификационный номер;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на веб–портале "электронного правительства"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потребителем магнитном носителе в формате "Adobe Acrobat".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Диаграмма, отражающая взаимосвязь между логической последовательностью действий в соответствии с их описаниями,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Результаты оказания услуги потребителям измеряются показателями качества и доступности в соответствии с приложением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 пенсионные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фонды, банки для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вкладами несовершеннолетних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территориальные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5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веб–портал "электронного правительства"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891"/>
        <w:gridCol w:w="3022"/>
        <w:gridCol w:w="1792"/>
        <w:gridCol w:w="2922"/>
        <w:gridCol w:w="224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веб–портале "электронного правительства" по индивидуальному идентификационному номеру и пароль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89"/>
        <w:gridCol w:w="3599"/>
        <w:gridCol w:w="3073"/>
        <w:gridCol w:w="1790"/>
        <w:gridCol w:w="152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структурно–функциональных единиц через услугодателя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125"/>
        <w:gridCol w:w="3081"/>
        <w:gridCol w:w="989"/>
        <w:gridCol w:w="3230"/>
        <w:gridCol w:w="2399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Автоматизированное рабочее место регионального шлюза "электронного правительства" через индивидуальный идентификационный номер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государственную базу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в государственной базе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329"/>
        <w:gridCol w:w="2390"/>
        <w:gridCol w:w="2972"/>
        <w:gridCol w:w="2206"/>
        <w:gridCol w:w="1881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формы запроса с прикреплением сканированных документов и удостоверением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структурно–функциональных единиц через Центр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352"/>
        <w:gridCol w:w="2226"/>
        <w:gridCol w:w="1094"/>
        <w:gridCol w:w="3634"/>
        <w:gridCol w:w="2467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лица",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оператором Центра по логину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"Физические лица" и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1655"/>
        <w:gridCol w:w="1834"/>
        <w:gridCol w:w="2753"/>
        <w:gridCol w:w="2515"/>
        <w:gridCol w:w="1835"/>
        <w:gridCol w:w="133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запроса с прикреплением к форме запроса необходимых документов и удостоверение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 банки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вкладами несовершеннолетних детей,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 несовершеннолетним детям"</w:t>
            </w:r>
          </w:p>
        </w:tc>
      </w:tr>
    </w:tbl>
    <w:bookmarkStart w:name="z58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"электронного правительства"</w:t>
      </w:r>
      <w:r>
        <w:rPr>
          <w:rFonts w:ascii="Times New Roman"/>
          <w:b/>
          <w:i w:val="false"/>
          <w:color w:val="000000"/>
        </w:rPr>
        <w:t xml:space="preserve">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функционального взаимодействия при оказании электронной государственной услуги через услугодателя</w:t>
      </w:r>
    </w:p>
    <w:bookmarkEnd w:id="33"/>
    <w:bookmarkStart w:name="z592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Диаграмма 3 функционального взаимодействия при оказании электронной государственной услуги через информационную систему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пенсионные фонды, банки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вкладами несовершеннолетних детей,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Комитета дорожной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наследства несовершеннолетним детям"</w:t>
            </w:r>
          </w:p>
        </w:tc>
      </w:tr>
    </w:tbl>
    <w:bookmarkStart w:name="z5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от 4 марта 2013 года</w:t>
            </w:r>
          </w:p>
        </w:tc>
      </w:tr>
    </w:tbl>
    <w:bookmarkStart w:name="z6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Электронная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услуга) оказывается отделами образования районов и города областного значения (далее – уполномоченный орган) через Центры обслуживания населения (далее – центр),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постановлением Правительства Республики Казахстан от 31 августа 2012 года 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Стандарт), или через веб - портал "Электронного правительства" - www.e.gov.kz (далее –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Услуга оказывается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веб–портал "электронного правительства"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веб–портале "электронного правительства" с помощью индивидуального идентификационного номера и пароля (осуществляется для незарегистрированных потребителей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потребителем индивидуального идентификационного номера и пароля (процесс авторизации) на веб–портале "электронного правительства"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"электронного правительства" подлинности данных о зарегистрированном потребителе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веб–портале "электронного правительства"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указанным в запросе, и индивидуального идентификационного номера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потребителем документов, документам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в автоматизированное рабочее место регионального шлюза "электронного правительства"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данные о потребителе;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получение потребителем результата услуги (уведомление в форме электронного документа)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-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"Физические лица"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потребителя) удостоверенного (подписанного) электронной цифровой подписью оператора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потребителем через оператора Центра результата услуги (уведомление в форме электронного документа) сформированной в автоматизированном рабочем месте регионального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индивидуального идентификационного номера логина и пароля для входа в 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выбирается автоматически, по результатам регистрации пользователя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электронной цифровой подписью,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обработка запроса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 пользователя на экране дисплея выводится следующая информация: индивидуальный идентификационный номер;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на веб–портале "электронного правительства"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потребителем магнитном носителе в формате "Adobe Acrobat".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Диаграмма, отражающая взаимосвязь между логической последовательностью действий в соответствии с их описаниями, приведена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Результаты оказания услуги потребителям измеряются показателями качества и доступности в соответствии с приложением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наличие у пользователя электронной цифровой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</w:t>
            </w:r>
          </w:p>
        </w:tc>
      </w:tr>
    </w:tbl>
    <w:bookmarkStart w:name="z6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веб–портал "электронного правительства"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891"/>
        <w:gridCol w:w="3022"/>
        <w:gridCol w:w="1792"/>
        <w:gridCol w:w="2922"/>
        <w:gridCol w:w="224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веб–портале "электронного правительства" по индивидуальному идентификационному номеру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89"/>
        <w:gridCol w:w="3599"/>
        <w:gridCol w:w="3073"/>
        <w:gridCol w:w="1790"/>
        <w:gridCol w:w="152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структурно–функциональных единиц через услугодателя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125"/>
        <w:gridCol w:w="3081"/>
        <w:gridCol w:w="989"/>
        <w:gridCol w:w="3230"/>
        <w:gridCol w:w="2399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Автоматизированное рабочее место регионального шлюза "электронного правительства" через индивидуальный идентификационный номер и пароль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государственную базу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в государственной базе данных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364"/>
        <w:gridCol w:w="2240"/>
        <w:gridCol w:w="3017"/>
        <w:gridCol w:w="2240"/>
        <w:gridCol w:w="1909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электронной 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документах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7– если есть нарушения; 8–если нарушений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структурно–функциональных единиц через Центр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317"/>
        <w:gridCol w:w="2378"/>
        <w:gridCol w:w="1078"/>
        <w:gridCol w:w="3579"/>
        <w:gridCol w:w="2429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лица",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оператором Центра по логину и паролю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"Физические лица" и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1655"/>
        <w:gridCol w:w="1834"/>
        <w:gridCol w:w="2753"/>
        <w:gridCol w:w="2515"/>
        <w:gridCol w:w="1835"/>
        <w:gridCol w:w="1337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запроса с прикреплением к форме запроса необходимых документов и удостоверение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72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"электронного правительства"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3 функционального взаимодействия при оказании электронной государственной услуги через информационную систему центров обслуживания населения</w:t>
      </w:r>
    </w:p>
    <w:bookmarkEnd w:id="44"/>
    <w:bookmarkStart w:name="z729" w:id="45"/>
    <w:p>
      <w:pPr>
        <w:spacing w:after="0"/>
        <w:ind w:left="0"/>
        <w:jc w:val="left"/>
      </w:pP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Условные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несовершеннолетним детям"</w:t>
            </w:r>
          </w:p>
        </w:tc>
      </w:tr>
    </w:tbl>
    <w:bookmarkStart w:name="z73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