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13ae" w14:textId="fe51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декабря 2012 года N 13-1 "О бюджете Уйгурского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20 августа 2013 года N 22-1. Зарегистрировано Департаментом юстиции Алматинской области 03 сентября 2013 года N 2430. Утратило силу решением маслихата Уйгурского района Алматинской области от 20 декабря 2013 года N 27-10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решением маслихата Уйгурского района Алматинской области от 20.12.2013 N 27-10.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
</w:t>
      </w:r>
      <w:r>
        <w:rPr>
          <w:rFonts w:ascii="Times New Roman"/>
          <w:b w:val="false"/>
          <w:i w:val="false"/>
          <w:color w:val="000000"/>
          <w:sz w:val="28"/>
        </w:rPr>
        <w:t>
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22 декабря 2012 года N 13-1 "О районном бюджете Уйгурского района на 2013-2015 годы" (зарегистрировано в Реестре государственной регистрации нормативных правовых актов от 28 декабря 2012 года N 2270, опубликовано в газете "Қарадала тынысы – Қарадала нәпәси" N 3 (3) от 18 января 2013 года, N 4 (4) от 25 января 2013 года, N 5 (5) от 01 февраля 2013 года), в решение Уйгурского районного маслихата от 06 марта 2013 года N 14-1 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15 марта 2013 года N 2326, опубликовано в газете "Қарадала тынысы – Қарадала нәпәси N 13 (13) от 29 марта 2013 года, N 14 (14) от 05 апреля 2013 года), в решение Уйгурского районного маслихата от 03 июня 2013 года N 17-1 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12 июня 2013 года N 2379, опубликовано в газете "Қарадала тынысы – Қарадала нәпәси N 25 (25) от 21 июня 2013 года, N 26 (26) от 28 июня 2013 года), в решение Уйгурского районного маслихата от 03 июля 2013 года N 20-1 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15 июля 2013 года N 2396, опубликовано в газете "Қарадала тынысы – Қарадала нәпәси N 29 (29) от 19 июля 2013 года, N 30-31 (30) от 26 июля 2013 года), N 32 (31) от 02 августа 2013 года), N 33 (32) от 09 августа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"4613999" заменить на цифру "4633764",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"3936932" заменить на цифру "3956670",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"932970" заменить на цифру "953208";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"759853" заменить на цифру "759353".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"4658569" заменить на цифру "4678334".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Тохсунов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22.12.2012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августа 2013 года N 22-1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Уйгурского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38"/>
        <w:gridCol w:w="564"/>
        <w:gridCol w:w="483"/>
        <w:gridCol w:w="8688"/>
        <w:gridCol w:w="222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4633764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642993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581358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577453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 и сделок с ним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3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0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0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пеней,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3956670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3956670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3956670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953208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759353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8"/>
        <w:gridCol w:w="657"/>
        <w:gridCol w:w="657"/>
        <w:gridCol w:w="730"/>
        <w:gridCol w:w="7756"/>
        <w:gridCol w:w="220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4678334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3324951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2375771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2371228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2371228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2303409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867445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477840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411508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66244</w:t>
            </w:r>
          </w:p>
        </w:tc>
      </w:tr>
      <w:tr>
        <w:trPr>
          <w:trHeight w:val="13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83168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-58051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