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f560" w14:textId="89ef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 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03 июля 2013 года N 20-1. Зарегистрировано Департаментом юстиции Алматинской области 15 июля 2013 года N 2396.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 w:val="false"/>
          <w:i w:val="false"/>
          <w:color w:val="000000"/>
          <w:sz w:val="28"/>
        </w:rPr>
        <w:t>
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 – Қарадала нәпәси" N 3 (3) от 18 января 2013 года, N 4 (4) от 25 января 2013 года, N 5 (5) от 01 февраля 2013 года), в решение Уйгурского районного маслихата от 06 марта 2013 года N 14-1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марта 2013 года N 2326, опубликовано в газете "Қарадала тынысы – Қарадала нәпәси N 13 (13) от 29 марта 2013 года, N 14 (14) от 05 апреля 2013 года), в решение Уйгурского районного маслихата от 03 июня 2013 года N 17-1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12 июня 2013 года N 2379, опубликовано в газете "Қарадала тынысы – Қарадала нәпәси N 25 (25) от 21 июня 2013 года, N 26 (26) от 28 июня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"4606297" заменить на цифру "4613999",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"3929230" заменить на цифру "3936932",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"925268" заменить на цифру "932970"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"4650867" заменить на цифру "4658569"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июля 2013 года N 20-1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Уйгурского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95"/>
        <w:gridCol w:w="604"/>
        <w:gridCol w:w="632"/>
        <w:gridCol w:w="8337"/>
        <w:gridCol w:w="23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4613999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642916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4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759853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9"/>
        <w:gridCol w:w="696"/>
        <w:gridCol w:w="714"/>
        <w:gridCol w:w="769"/>
        <w:gridCol w:w="7330"/>
        <w:gridCol w:w="229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4658569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262108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163831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158913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1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2368002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2295640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874869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424163</w:t>
            </w:r>
          </w:p>
        </w:tc>
      </w:tr>
      <w:tr>
        <w:trPr>
          <w:trHeight w:val="11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1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13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312355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4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