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4fa2" w14:textId="c534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Панфиловского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12 апреля 2013 года N 5-15-116. Зарегистрировано Департаментом юстиции Алматинской области 23 апреля 2013 года N 2344. Утратило силу решением маслихата Панфиловского района Алматинской области от 02 апреля 2014 года N 5-28-195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Панфиловского района Алматинской области от 02.04.2014 </w:t>
      </w:r>
      <w:r>
        <w:rPr>
          <w:rFonts w:ascii="Times New Roman"/>
          <w:b w:val="false"/>
          <w:i w:val="false"/>
          <w:color w:val="000000"/>
          <w:sz w:val="28"/>
        </w:rPr>
        <w:t>N 5-28-195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Казахстана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пункты" N 183 от 18 февраля 2009 года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размеры мер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12 апреля 2012 года N 5-4-26 "О предоставлении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Панфиловского района" (зарегистрированного в Реестре государственной регистрации нормативных правовых актов от 7 мая 2012 года за N 2-16-155, опубликованного в районной газете "Жаркент өңірі" N 27 от 26 мая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по вопросам образования, здравоохранения, культуры, социальной политики, спорта и по делам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Толыбаева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Панфиловского района"                      Рамазанова Сауле Касымкановна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апреля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