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6bab" w14:textId="082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05 июня 2013 года N 19-3. Зарегистрировано Департаментом юстиции Алматинской области 18 июня 2013 года N 2389.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в решение Карасайского районного маслихата от 6 марта 2013 года N 16-3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"12353875" заменить на цифру "13548266",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"534408" заменить на цифру "784408";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"5224810" заменить на цифру "6169201",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"2726058" заменить на цифру "3577445";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"2498752" заменить на цифру "2591756";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"13494948" заменить на цифру "14637184";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– цифру "-1169706" заменить на цифру "-1117551";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"1169706" заменить на цифру "1117551"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июня N 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внесений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N 14-3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48"/>
        <w:gridCol w:w="721"/>
        <w:gridCol w:w="730"/>
        <w:gridCol w:w="7805"/>
        <w:gridCol w:w="229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13548266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9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3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0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3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5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5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2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6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государств, а так 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7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6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 и калибра до 4,5 мм включительно)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7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1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5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4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6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6169201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3577445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4"/>
        <w:gridCol w:w="719"/>
        <w:gridCol w:w="756"/>
        <w:gridCol w:w="7955"/>
        <w:gridCol w:w="23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14637184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311321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276009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181762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177762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5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7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14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8240672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290214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290214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5704527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2232825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626410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12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4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олимпияд,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7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1606415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1606415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1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20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4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3427390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2825623</w:t>
            </w:r>
          </w:p>
        </w:tc>
      </w:tr>
      <w:tr>
        <w:trPr>
          <w:trHeight w:val="11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237865</w:t>
            </w:r>
          </w:p>
        </w:tc>
      </w:tr>
      <w:tr>
        <w:trPr>
          <w:trHeight w:val="15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230993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1715437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1715437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866545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479897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386648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407030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334697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5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12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270758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126476</w:t>
            </w:r>
          </w:p>
        </w:tc>
      </w:tr>
      <w:tr>
        <w:trPr>
          <w:trHeight w:val="15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2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50"/>
        <w:gridCol w:w="724"/>
        <w:gridCol w:w="788"/>
        <w:gridCol w:w="7823"/>
        <w:gridCol w:w="23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8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003"/>
        <w:gridCol w:w="928"/>
        <w:gridCol w:w="7948"/>
        <w:gridCol w:w="23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0"/>
        <w:gridCol w:w="721"/>
        <w:gridCol w:w="767"/>
        <w:gridCol w:w="7770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