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213" w14:textId="7902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2012 года N 16-88 "О районном бюджете Ескельдинского района на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20 августа 2013 года N 24-138. Зарегистрировано Департаментом юстиции Алматинской области 03 сентября 2013 года N 2440. Утратило силу решением Ескельдинского районного маслихата Алматинской области от 29 апреля 2014 года № 36-197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29.04.2014 № 36-197.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28 декабря 2012 года N 2271, опубликовано в районной газете "Заря Семиречья" от 25 января 2013 года N 4), в решение Ескельдинского районного маслихата от 11 марта 2013 года N 17-93 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18 марта 2013 года N 2334, опубликовано в районной газете "Заря Семиречья" от 12 апреля 2013 года N 15), в решение Ескельдинского районного маслихата от 5 июня 2013 года N 19-110 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14 июня 2013 года N 2385, опубликовано в районной газете "Заря Семиречья" от 28 июня 2013 года N 26), в решение Ескельдинского районного маслихата от 4 июля 2013 года N 21-120 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16 июля 2013 года N 2402, опубликовано в районной газете "Заря Семиречья" от 2 августа 2013 года N 31 ),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"3578211" заменить на цифру "3695850",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"136795" заменить на цифру "150920";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"6377" заменить на цифру "7252";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"3428539" заменить на цифру "3531178".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"3581285" заменить на цифру "3698924".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"60102" заменить на цифру "59647",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"12600" заменить на цифру "13055".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"-75576" заменить на цифру "-75121".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"75576" заменить на цифру "75121",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"12600" заменить на цифру "13055".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Шалимбетов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августа 2013 года N 24-138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16-88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86"/>
        <w:gridCol w:w="657"/>
        <w:gridCol w:w="8813"/>
        <w:gridCol w:w="22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3695850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133739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63866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5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3531178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3531178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580"/>
        <w:gridCol w:w="713"/>
        <w:gridCol w:w="695"/>
        <w:gridCol w:w="8174"/>
        <w:gridCol w:w="223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314004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123724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94475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2704901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134476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134476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1788425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1788425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1788425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129223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108674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</w:tr>
      <w:tr>
        <w:trPr>
          <w:trHeight w:val="6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113893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34772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3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41511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72"/>
        <w:gridCol w:w="824"/>
        <w:gridCol w:w="751"/>
        <w:gridCol w:w="7785"/>
        <w:gridCol w:w="229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687"/>
        <w:gridCol w:w="585"/>
        <w:gridCol w:w="8717"/>
        <w:gridCol w:w="228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6"/>
        <w:gridCol w:w="678"/>
        <w:gridCol w:w="659"/>
        <w:gridCol w:w="8224"/>
        <w:gridCol w:w="22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37"/>
        <w:gridCol w:w="714"/>
        <w:gridCol w:w="678"/>
        <w:gridCol w:w="8147"/>
        <w:gridCol w:w="223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16"/>
        <w:gridCol w:w="658"/>
        <w:gridCol w:w="8639"/>
        <w:gridCol w:w="229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-75121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