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5e7fe" w14:textId="2a5e7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Балхашского районного Маслихата от 24 декабря 2012 года N 13-59 "О районном бюджете Балхашского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Балхашского района Алматинской области от 05 июля 2013 года N 20-89. Зарегистрировано Департаментом юстиции Алматинской области 17 июля 2013 года N 2413. Утратило силу решением Балхашского районного маслихата Алматинской области от 18 апреля 2014 года № 32-140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Балхашского районного маслихата Алматинской области от 18.04.2014 года № 32-140.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документе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"О местном государственном управлении и самоуправлении в Республике Казахстан" от 23 января 2001 года Балхашский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Балхашского районного Маслихата от 24 декабря 2012 года N 13-59 "О районном бюджете Балхашского района на 2013-2015 годы" (зарегистрированного в Реестре государственной регистрации нормативных правовых актов от 28 декабря 2012 года за N 2275, опубликовано в газете "Балқаш өңірі" от 5 января 2013 года N 2), в решение Балхашского районного Маслихата от 12 марта 2013 года N 14-66 "О внесении изменений в решение Балхашского районного Маслихата от 24 декабря 2012 года N 13-59 "О районном бюджете Балхашского района на 2013-2015 годы" (зарегистрированного в Реестре государственной регистрации нормативных правовых актов 14 марта 2013 года за N 2316, опубликовано в газете "Балқаш өңірі" от 30 марта 2013 года N 13), в решение Балхашского районного Маслихата от 6 июня 2013 года N 17-77 "О внесении изменений в решение Балхашского районного Маслихата от 24 декабря 2012 года N 13-59 "О районном бюджете Балхашского района на 2013-2015 годы" (зарегистрированного в Реестре государственной регистрации нормативных правовых актов 18 июня 2013 года за N 2390, опубликовано в газете "Балқаш өңірі" от 2 июля 2013 года N 26),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"2837042" заменить на цифру "2839983", в том числе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цифру "2769963" заменить на цифру "2772904";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"552936" заменить на цифру "555877".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"2853190" заменить на цифру "2856131".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решения маслихата возложить на "Постоянную комиссию районного маслихата по экономической реформе, бюджету, тарифной политике, развитию малого и среднего предпринимательства".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Балхашского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Ж. Иманкулов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Балхашского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М. Камаубаев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Балхашского района"                         Нурланбек Рахатулы Ракышев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июля 2013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Балхашского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05 июля 2013 года N 20-89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в решение Балхашского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24 декабря 2012 года N 13-59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Балхашского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2013-2015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Балхашского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2012 года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Балхашского района на 2013-2015 годы"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Балхашского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672"/>
        <w:gridCol w:w="626"/>
        <w:gridCol w:w="709"/>
        <w:gridCol w:w="7699"/>
        <w:gridCol w:w="2750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теңге)</w:t>
            </w:r>
          </w:p>
        </w:tc>
      </w:tr>
      <w:tr>
        <w:trPr>
          <w:trHeight w:val="3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2839983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54995</w:t>
            </w:r>
          </w:p>
        </w:tc>
      </w:tr>
      <w:tr>
        <w:trPr>
          <w:trHeight w:val="2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48814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15925</w:t>
            </w:r>
          </w:p>
        </w:tc>
      </w:tr>
      <w:tr>
        <w:trPr>
          <w:trHeight w:val="7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3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28833</w:t>
            </w:r>
          </w:p>
        </w:tc>
      </w:tr>
      <w:tr>
        <w:trPr>
          <w:trHeight w:val="7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</w:t>
            </w:r>
          </w:p>
        </w:tc>
      </w:tr>
      <w:tr>
        <w:trPr>
          <w:trHeight w:val="7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25313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14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собственные производственные нужды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14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 лицами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розницу, а также используемое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7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4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7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</w:t>
            </w:r>
          </w:p>
        </w:tc>
      </w:tr>
      <w:tr>
        <w:trPr>
          <w:trHeight w:val="7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6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отдельными видами деятельности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12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9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залога движимого имущества и ипотеки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судна или строящегося судна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0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недвижимое имущество и сделок с ним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11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(визуальной) рекламы в после 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общего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значения и в населенных пунктах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13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</w:t>
            </w:r>
          </w:p>
        </w:tc>
      </w:tr>
      <w:tr>
        <w:trPr>
          <w:trHeight w:val="4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</w:t>
            </w:r>
          </w:p>
        </w:tc>
      </w:tr>
      <w:tr>
        <w:trPr>
          <w:trHeight w:val="4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</w:tr>
      <w:tr>
        <w:trPr>
          <w:trHeight w:val="7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госпредприятия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7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0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4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12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санкции,взыскания,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местного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</w:t>
            </w:r>
          </w:p>
        </w:tc>
      </w:tr>
      <w:tr>
        <w:trPr>
          <w:trHeight w:val="4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</w:t>
            </w:r>
          </w:p>
        </w:tc>
      </w:tr>
      <w:tr>
        <w:trPr>
          <w:trHeight w:val="7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2772904</w:t>
            </w:r>
          </w:p>
        </w:tc>
      </w:tr>
      <w:tr>
        <w:trPr>
          <w:trHeight w:val="7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2772904</w:t>
            </w:r>
          </w:p>
        </w:tc>
      </w:tr>
      <w:tr>
        <w:trPr>
          <w:trHeight w:val="3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2772904</w:t>
            </w:r>
          </w:p>
        </w:tc>
      </w:tr>
      <w:tr>
        <w:trPr>
          <w:trHeight w:val="4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555877</w:t>
            </w:r>
          </w:p>
        </w:tc>
      </w:tr>
      <w:tr>
        <w:trPr>
          <w:trHeight w:val="4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331941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1885086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640"/>
        <w:gridCol w:w="734"/>
        <w:gridCol w:w="900"/>
        <w:gridCol w:w="845"/>
        <w:gridCol w:w="6488"/>
        <w:gridCol w:w="2769"/>
      </w:tblGrid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теңге)</w:t>
            </w:r>
          </w:p>
        </w:tc>
      </w:tr>
      <w:tr>
        <w:trPr>
          <w:trHeight w:val="3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2856131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240885</w:t>
            </w:r>
          </w:p>
        </w:tc>
      </w:tr>
      <w:tr>
        <w:trPr>
          <w:trHeight w:val="11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214771</w:t>
            </w:r>
          </w:p>
        </w:tc>
      </w:tr>
      <w:tr>
        <w:trPr>
          <w:trHeight w:val="6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14640</w:t>
            </w:r>
          </w:p>
        </w:tc>
      </w:tr>
      <w:tr>
        <w:trPr>
          <w:trHeight w:val="10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14640</w:t>
            </w:r>
          </w:p>
        </w:tc>
      </w:tr>
      <w:tr>
        <w:trPr>
          <w:trHeight w:val="7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60322</w:t>
            </w:r>
          </w:p>
        </w:tc>
      </w:tr>
      <w:tr>
        <w:trPr>
          <w:trHeight w:val="7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52222</w:t>
            </w:r>
          </w:p>
        </w:tc>
      </w:tr>
      <w:tr>
        <w:trPr>
          <w:trHeight w:val="7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11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139809</w:t>
            </w:r>
          </w:p>
        </w:tc>
      </w:tr>
      <w:tr>
        <w:trPr>
          <w:trHeight w:val="15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135209</w:t>
            </w:r>
          </w:p>
        </w:tc>
      </w:tr>
      <w:tr>
        <w:trPr>
          <w:trHeight w:val="73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</w:t>
            </w:r>
          </w:p>
        </w:tc>
      </w:tr>
      <w:tr>
        <w:trPr>
          <w:trHeight w:val="5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127446</w:t>
            </w:r>
          </w:p>
        </w:tc>
      </w:tr>
      <w:tr>
        <w:trPr>
          <w:trHeight w:val="7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73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15388</w:t>
            </w:r>
          </w:p>
        </w:tc>
      </w:tr>
      <w:tr>
        <w:trPr>
          <w:trHeight w:val="6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15388</w:t>
            </w:r>
          </w:p>
        </w:tc>
      </w:tr>
      <w:tr>
        <w:trPr>
          <w:trHeight w:val="19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13394</w:t>
            </w:r>
          </w:p>
        </w:tc>
      </w:tr>
      <w:tr>
        <w:trPr>
          <w:trHeight w:val="7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налогообложения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11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7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10726</w:t>
            </w:r>
          </w:p>
        </w:tc>
      </w:tr>
      <w:tr>
        <w:trPr>
          <w:trHeight w:val="8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10726</w:t>
            </w:r>
          </w:p>
        </w:tc>
      </w:tr>
      <w:tr>
        <w:trPr>
          <w:trHeight w:val="22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</w:t>
            </w:r>
          </w:p>
        </w:tc>
      </w:tr>
      <w:tr>
        <w:trPr>
          <w:trHeight w:val="7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</w:t>
            </w:r>
          </w:p>
        </w:tc>
      </w:tr>
      <w:tr>
        <w:trPr>
          <w:trHeight w:val="4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</w:t>
            </w:r>
          </w:p>
        </w:tc>
      </w:tr>
      <w:tr>
        <w:trPr>
          <w:trHeight w:val="6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</w:t>
            </w:r>
          </w:p>
        </w:tc>
      </w:tr>
      <w:tr>
        <w:trPr>
          <w:trHeight w:val="7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8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пунктах, в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противопожарной службы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7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</w:t>
            </w:r>
          </w:p>
        </w:tc>
      </w:tr>
      <w:tr>
        <w:trPr>
          <w:trHeight w:val="7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</w:t>
            </w:r>
          </w:p>
        </w:tc>
      </w:tr>
      <w:tr>
        <w:trPr>
          <w:trHeight w:val="11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</w:t>
            </w:r>
          </w:p>
        </w:tc>
      </w:tr>
      <w:tr>
        <w:trPr>
          <w:trHeight w:val="7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</w:t>
            </w:r>
          </w:p>
        </w:tc>
      </w:tr>
      <w:tr>
        <w:trPr>
          <w:trHeight w:val="73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</w:t>
            </w:r>
          </w:p>
        </w:tc>
      </w:tr>
      <w:tr>
        <w:trPr>
          <w:trHeight w:val="10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</w:t>
            </w:r>
          </w:p>
        </w:tc>
      </w:tr>
      <w:tr>
        <w:trPr>
          <w:trHeight w:val="10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4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10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8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3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1724920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180286</w:t>
            </w:r>
          </w:p>
        </w:tc>
      </w:tr>
      <w:tr>
        <w:trPr>
          <w:trHeight w:val="73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180286</w:t>
            </w:r>
          </w:p>
        </w:tc>
      </w:tr>
      <w:tr>
        <w:trPr>
          <w:trHeight w:val="7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79207</w:t>
            </w:r>
          </w:p>
        </w:tc>
      </w:tr>
      <w:tr>
        <w:trPr>
          <w:trHeight w:val="7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77977</w:t>
            </w:r>
          </w:p>
        </w:tc>
      </w:tr>
      <w:tr>
        <w:trPr>
          <w:trHeight w:val="11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101079</w:t>
            </w:r>
          </w:p>
        </w:tc>
      </w:tr>
      <w:tr>
        <w:trPr>
          <w:trHeight w:val="4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101079</w:t>
            </w:r>
          </w:p>
        </w:tc>
      </w:tr>
      <w:tr>
        <w:trPr>
          <w:trHeight w:val="7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1489602</w:t>
            </w:r>
          </w:p>
        </w:tc>
      </w:tr>
      <w:tr>
        <w:trPr>
          <w:trHeight w:val="7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1489602</w:t>
            </w:r>
          </w:p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1382317</w:t>
            </w:r>
          </w:p>
        </w:tc>
      </w:tr>
      <w:tr>
        <w:trPr>
          <w:trHeight w:val="7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29776</w:t>
            </w:r>
          </w:p>
        </w:tc>
      </w:tr>
      <w:tr>
        <w:trPr>
          <w:trHeight w:val="4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1352541</w:t>
            </w:r>
          </w:p>
        </w:tc>
      </w:tr>
      <w:tr>
        <w:trPr>
          <w:trHeight w:val="7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107285</w:t>
            </w:r>
          </w:p>
        </w:tc>
      </w:tr>
      <w:tr>
        <w:trPr>
          <w:trHeight w:val="3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55032</w:t>
            </w:r>
          </w:p>
        </w:tc>
      </w:tr>
      <w:tr>
        <w:trPr>
          <w:trHeight w:val="6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55032</w:t>
            </w:r>
          </w:p>
        </w:tc>
      </w:tr>
      <w:tr>
        <w:trPr>
          <w:trHeight w:val="11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17185</w:t>
            </w:r>
          </w:p>
        </w:tc>
      </w:tr>
      <w:tr>
        <w:trPr>
          <w:trHeight w:val="12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</w:t>
            </w:r>
          </w:p>
        </w:tc>
      </w:tr>
      <w:tr>
        <w:trPr>
          <w:trHeight w:val="14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15166</w:t>
            </w:r>
          </w:p>
        </w:tc>
      </w:tr>
      <w:tr>
        <w:trPr>
          <w:trHeight w:val="8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олимпияд,внешкольных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масштаба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</w:p>
        </w:tc>
      </w:tr>
      <w:tr>
        <w:trPr>
          <w:trHeight w:val="18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</w:t>
            </w:r>
          </w:p>
        </w:tc>
      </w:tr>
      <w:tr>
        <w:trPr>
          <w:trHeight w:val="10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111339</w:t>
            </w:r>
          </w:p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95675</w:t>
            </w:r>
          </w:p>
        </w:tc>
      </w:tr>
      <w:tr>
        <w:trPr>
          <w:trHeight w:val="7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95675</w:t>
            </w:r>
          </w:p>
        </w:tc>
      </w:tr>
      <w:tr>
        <w:trPr>
          <w:trHeight w:val="4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16641</w:t>
            </w:r>
          </w:p>
        </w:tc>
      </w:tr>
      <w:tr>
        <w:trPr>
          <w:trHeight w:val="4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</w:t>
            </w:r>
          </w:p>
        </w:tc>
      </w:tr>
      <w:tr>
        <w:trPr>
          <w:trHeight w:val="8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безработных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</w:t>
            </w:r>
          </w:p>
        </w:tc>
      </w:tr>
      <w:tr>
        <w:trPr>
          <w:trHeight w:val="73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защите граждан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занятости населения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</w:t>
            </w:r>
          </w:p>
        </w:tc>
      </w:tr>
      <w:tr>
        <w:trPr>
          <w:trHeight w:val="22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обеспечения,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</w:t>
            </w:r>
          </w:p>
        </w:tc>
      </w:tr>
      <w:tr>
        <w:trPr>
          <w:trHeight w:val="3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</w:t>
            </w:r>
          </w:p>
        </w:tc>
      </w:tr>
      <w:tr>
        <w:trPr>
          <w:trHeight w:val="11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</w:t>
            </w:r>
          </w:p>
        </w:tc>
      </w:tr>
      <w:tr>
        <w:trPr>
          <w:trHeight w:val="5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3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7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</w:t>
            </w:r>
          </w:p>
        </w:tc>
      </w:tr>
      <w:tr>
        <w:trPr>
          <w:trHeight w:val="7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19757</w:t>
            </w:r>
          </w:p>
        </w:tc>
      </w:tr>
      <w:tr>
        <w:trPr>
          <w:trHeight w:val="4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19757</w:t>
            </w:r>
          </w:p>
        </w:tc>
      </w:tr>
      <w:tr>
        <w:trPr>
          <w:trHeight w:val="3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29673</w:t>
            </w:r>
          </w:p>
        </w:tc>
      </w:tr>
      <w:tr>
        <w:trPr>
          <w:trHeight w:val="43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29673</w:t>
            </w:r>
          </w:p>
        </w:tc>
      </w:tr>
      <w:tr>
        <w:trPr>
          <w:trHeight w:val="18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</w:t>
            </w:r>
          </w:p>
        </w:tc>
      </w:tr>
      <w:tr>
        <w:trPr>
          <w:trHeight w:val="6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15664</w:t>
            </w:r>
          </w:p>
        </w:tc>
      </w:tr>
      <w:tr>
        <w:trPr>
          <w:trHeight w:val="7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15664</w:t>
            </w:r>
          </w:p>
        </w:tc>
      </w:tr>
      <w:tr>
        <w:trPr>
          <w:trHeight w:val="14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14753</w:t>
            </w:r>
          </w:p>
        </w:tc>
      </w:tr>
      <w:tr>
        <w:trPr>
          <w:trHeight w:val="7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</w:tr>
      <w:tr>
        <w:trPr>
          <w:trHeight w:val="43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390313</w:t>
            </w:r>
          </w:p>
        </w:tc>
      </w:tr>
      <w:tr>
        <w:trPr>
          <w:trHeight w:val="3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185308</w:t>
            </w:r>
          </w:p>
        </w:tc>
      </w:tr>
      <w:tr>
        <w:trPr>
          <w:trHeight w:val="11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11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выкупа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</w:t>
            </w:r>
          </w:p>
        </w:tc>
      </w:tr>
      <w:tr>
        <w:trPr>
          <w:trHeight w:val="4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</w:t>
            </w:r>
          </w:p>
        </w:tc>
      </w:tr>
      <w:tr>
        <w:trPr>
          <w:trHeight w:val="7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объекты кондоминиумов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173567</w:t>
            </w:r>
          </w:p>
        </w:tc>
      </w:tr>
      <w:tr>
        <w:trPr>
          <w:trHeight w:val="73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66180</w:t>
            </w:r>
          </w:p>
        </w:tc>
      </w:tr>
      <w:tr>
        <w:trPr>
          <w:trHeight w:val="73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</w:t>
            </w:r>
          </w:p>
        </w:tc>
      </w:tr>
      <w:tr>
        <w:trPr>
          <w:trHeight w:val="7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107387</w:t>
            </w:r>
          </w:p>
        </w:tc>
      </w:tr>
      <w:tr>
        <w:trPr>
          <w:trHeight w:val="7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64432</w:t>
            </w:r>
          </w:p>
        </w:tc>
      </w:tr>
      <w:tr>
        <w:trPr>
          <w:trHeight w:val="3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42955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инспекций района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</w:p>
        </w:tc>
      </w:tr>
      <w:tr>
        <w:trPr>
          <w:trHeight w:val="11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</w:p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182574</w:t>
            </w:r>
          </w:p>
        </w:tc>
      </w:tr>
      <w:tr>
        <w:trPr>
          <w:trHeight w:val="10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175174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161174</w:t>
            </w:r>
          </w:p>
        </w:tc>
      </w:tr>
      <w:tr>
        <w:trPr>
          <w:trHeight w:val="4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161174</w:t>
            </w:r>
          </w:p>
        </w:tc>
      </w:tr>
      <w:tr>
        <w:trPr>
          <w:trHeight w:val="7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4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4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4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22431</w:t>
            </w:r>
          </w:p>
        </w:tc>
      </w:tr>
      <w:tr>
        <w:trPr>
          <w:trHeight w:val="11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22431</w:t>
            </w:r>
          </w:p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9057</w:t>
            </w:r>
          </w:p>
        </w:tc>
      </w:tr>
      <w:tr>
        <w:trPr>
          <w:trHeight w:val="3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73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11044</w:t>
            </w:r>
          </w:p>
        </w:tc>
      </w:tr>
      <w:tr>
        <w:trPr>
          <w:trHeight w:val="7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125221</w:t>
            </w:r>
          </w:p>
        </w:tc>
      </w:tr>
      <w:tr>
        <w:trPr>
          <w:trHeight w:val="4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83759</w:t>
            </w:r>
          </w:p>
        </w:tc>
      </w:tr>
      <w:tr>
        <w:trPr>
          <w:trHeight w:val="7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83759</w:t>
            </w:r>
          </w:p>
        </w:tc>
      </w:tr>
      <w:tr>
        <w:trPr>
          <w:trHeight w:val="43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83759</w:t>
            </w:r>
          </w:p>
        </w:tc>
      </w:tr>
      <w:tr>
        <w:trPr>
          <w:trHeight w:val="4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</w:t>
            </w:r>
          </w:p>
        </w:tc>
      </w:tr>
      <w:tr>
        <w:trPr>
          <w:trHeight w:val="7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</w:t>
            </w:r>
          </w:p>
        </w:tc>
      </w:tr>
      <w:tr>
        <w:trPr>
          <w:trHeight w:val="7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8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14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</w:t>
            </w:r>
          </w:p>
        </w:tc>
      </w:tr>
      <w:tr>
        <w:trPr>
          <w:trHeight w:val="43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23098</w:t>
            </w:r>
          </w:p>
        </w:tc>
      </w:tr>
      <w:tr>
        <w:trPr>
          <w:trHeight w:val="7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23098</w:t>
            </w:r>
          </w:p>
        </w:tc>
      </w:tr>
      <w:tr>
        <w:trPr>
          <w:trHeight w:val="73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22308</w:t>
            </w:r>
          </w:p>
        </w:tc>
      </w:tr>
      <w:tr>
        <w:trPr>
          <w:trHeight w:val="6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11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14841</w:t>
            </w:r>
          </w:p>
        </w:tc>
      </w:tr>
      <w:tr>
        <w:trPr>
          <w:trHeight w:val="7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</w:t>
            </w:r>
          </w:p>
        </w:tc>
      </w:tr>
      <w:tr>
        <w:trPr>
          <w:trHeight w:val="10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</w:t>
            </w:r>
          </w:p>
        </w:tc>
      </w:tr>
      <w:tr>
        <w:trPr>
          <w:trHeight w:val="73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</w:t>
            </w:r>
          </w:p>
        </w:tc>
      </w:tr>
      <w:tr>
        <w:trPr>
          <w:trHeight w:val="15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</w:t>
            </w:r>
          </w:p>
        </w:tc>
      </w:tr>
      <w:tr>
        <w:trPr>
          <w:trHeight w:val="7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</w:t>
            </w:r>
          </w:p>
        </w:tc>
      </w:tr>
      <w:tr>
        <w:trPr>
          <w:trHeight w:val="11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</w:t>
            </w:r>
          </w:p>
        </w:tc>
      </w:tr>
      <w:tr>
        <w:trPr>
          <w:trHeight w:val="15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152430</w:t>
            </w:r>
          </w:p>
        </w:tc>
      </w:tr>
      <w:tr>
        <w:trPr>
          <w:trHeight w:val="3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37809</w:t>
            </w:r>
          </w:p>
        </w:tc>
      </w:tr>
      <w:tr>
        <w:trPr>
          <w:trHeight w:val="73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11673</w:t>
            </w:r>
          </w:p>
        </w:tc>
      </w:tr>
      <w:tr>
        <w:trPr>
          <w:trHeight w:val="11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</w:t>
            </w:r>
          </w:p>
        </w:tc>
      </w:tr>
      <w:tr>
        <w:trPr>
          <w:trHeight w:val="7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</w:t>
            </w:r>
          </w:p>
        </w:tc>
      </w:tr>
      <w:tr>
        <w:trPr>
          <w:trHeight w:val="5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</w:t>
            </w:r>
          </w:p>
        </w:tc>
      </w:tr>
      <w:tr>
        <w:trPr>
          <w:trHeight w:val="7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3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13404</w:t>
            </w:r>
          </w:p>
        </w:tc>
      </w:tr>
      <w:tr>
        <w:trPr>
          <w:trHeight w:val="11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ветеринарии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</w:t>
            </w:r>
          </w:p>
        </w:tc>
      </w:tr>
      <w:tr>
        <w:trPr>
          <w:trHeight w:val="7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(биотермических ям)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</w:p>
        </w:tc>
      </w:tr>
      <w:tr>
        <w:trPr>
          <w:trHeight w:val="15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происхождения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7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 энзоотическим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болезням животных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</w:t>
            </w:r>
          </w:p>
        </w:tc>
      </w:tr>
      <w:tr>
        <w:trPr>
          <w:trHeight w:val="7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</w:t>
            </w:r>
          </w:p>
        </w:tc>
      </w:tr>
      <w:tr>
        <w:trPr>
          <w:trHeight w:val="14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</w:t>
            </w:r>
          </w:p>
        </w:tc>
      </w:tr>
      <w:tr>
        <w:trPr>
          <w:trHeight w:val="7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</w:t>
            </w:r>
          </w:p>
        </w:tc>
      </w:tr>
      <w:tr>
        <w:trPr>
          <w:trHeight w:val="3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16225</w:t>
            </w:r>
          </w:p>
        </w:tc>
      </w:tr>
      <w:tr>
        <w:trPr>
          <w:trHeight w:val="7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16225</w:t>
            </w:r>
          </w:p>
        </w:tc>
      </w:tr>
      <w:tr>
        <w:trPr>
          <w:trHeight w:val="14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</w:t>
            </w:r>
          </w:p>
        </w:tc>
      </w:tr>
      <w:tr>
        <w:trPr>
          <w:trHeight w:val="7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15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районов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поселков аулов (сел),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11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98396</w:t>
            </w:r>
          </w:p>
        </w:tc>
      </w:tr>
      <w:tr>
        <w:trPr>
          <w:trHeight w:val="6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98396</w:t>
            </w:r>
          </w:p>
        </w:tc>
      </w:tr>
      <w:tr>
        <w:trPr>
          <w:trHeight w:val="7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98396</w:t>
            </w:r>
          </w:p>
        </w:tc>
      </w:tr>
      <w:tr>
        <w:trPr>
          <w:trHeight w:val="9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7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73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</w:t>
            </w:r>
          </w:p>
        </w:tc>
      </w:tr>
      <w:tr>
        <w:trPr>
          <w:trHeight w:val="11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</w:t>
            </w:r>
          </w:p>
        </w:tc>
      </w:tr>
      <w:tr>
        <w:trPr>
          <w:trHeight w:val="7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</w:t>
            </w:r>
          </w:p>
        </w:tc>
      </w:tr>
      <w:tr>
        <w:trPr>
          <w:trHeight w:val="11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местном уровне 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</w:t>
            </w:r>
          </w:p>
        </w:tc>
      </w:tr>
      <w:tr>
        <w:trPr>
          <w:trHeight w:val="7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42445</w:t>
            </w:r>
          </w:p>
        </w:tc>
      </w:tr>
      <w:tr>
        <w:trPr>
          <w:trHeight w:val="4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42445</w:t>
            </w:r>
          </w:p>
        </w:tc>
      </w:tr>
      <w:tr>
        <w:trPr>
          <w:trHeight w:val="10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42445</w:t>
            </w:r>
          </w:p>
        </w:tc>
      </w:tr>
      <w:tr>
        <w:trPr>
          <w:trHeight w:val="7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42445</w:t>
            </w:r>
          </w:p>
        </w:tc>
      </w:tr>
      <w:tr>
        <w:trPr>
          <w:trHeight w:val="4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42445</w:t>
            </w:r>
          </w:p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46420</w:t>
            </w:r>
          </w:p>
        </w:tc>
      </w:tr>
      <w:tr>
        <w:trPr>
          <w:trHeight w:val="4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46420</w:t>
            </w:r>
          </w:p>
        </w:tc>
      </w:tr>
      <w:tr>
        <w:trPr>
          <w:trHeight w:val="43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</w:t>
            </w:r>
          </w:p>
        </w:tc>
      </w:tr>
      <w:tr>
        <w:trPr>
          <w:trHeight w:val="11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</w:t>
            </w:r>
          </w:p>
        </w:tc>
      </w:tr>
      <w:tr>
        <w:trPr>
          <w:trHeight w:val="7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1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22462</w:t>
            </w:r>
          </w:p>
        </w:tc>
      </w:tr>
      <w:tr>
        <w:trPr>
          <w:trHeight w:val="25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вопросов обустройства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реализацию мер по содействию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22462</w:t>
            </w:r>
          </w:p>
        </w:tc>
      </w:tr>
      <w:tr>
        <w:trPr>
          <w:trHeight w:val="7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9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1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неотложные затраты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1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</w:t>
            </w:r>
          </w:p>
        </w:tc>
      </w:tr>
      <w:tr>
        <w:trPr>
          <w:trHeight w:val="18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</w:t>
            </w:r>
          </w:p>
        </w:tc>
      </w:tr>
      <w:tr>
        <w:trPr>
          <w:trHeight w:val="10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73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3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38602</w:t>
            </w:r>
          </w:p>
        </w:tc>
      </w:tr>
      <w:tr>
        <w:trPr>
          <w:trHeight w:val="14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10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15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социальной сферы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5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18528</w:t>
            </w:r>
          </w:p>
        </w:tc>
      </w:tr>
      <w:tr>
        <w:trPr>
          <w:trHeight w:val="4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18528</w:t>
            </w:r>
          </w:p>
        </w:tc>
      </w:tr>
      <w:tr>
        <w:trPr>
          <w:trHeight w:val="6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18528</w:t>
            </w:r>
          </w:p>
        </w:tc>
      </w:tr>
      <w:tr>
        <w:trPr>
          <w:trHeight w:val="7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18521</w:t>
            </w:r>
          </w:p>
        </w:tc>
      </w:tr>
      <w:tr>
        <w:trPr>
          <w:trHeight w:val="8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