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e1d8" w14:textId="232e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21 декабря 2012 года N 11-1 "О районном бюджете Алакольского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Алакольского района Алматинской области от 04 июля 2013 года N 18-1. Зарегистрировано Департаментом юстиции Алматинской области 17 июля 2013 года N 2411. Утратило силу решением Алакольского районного маслихата Алматинской области от 15 апреля 2014 года № 30-2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Алакольского районного маслихата Алматинской области от 15.04.2014 № 30-2.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декабря 2001 года,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21 декабря 2012 года N 11-1 "О районном бюджете Алакольского района на 2013-2015 годы" (зарегистрировано в Реестре государственной регистрации нормативных правовых актов 28 декабря 2012 года N 2264, опубликовано в газете "Алаколь" от 19 января 2013 года N 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6 марта 2013 года N 14-1 "О внесении изменений в решение Алакольского районного маслихата от 21 декабря 2012 года N 11-1 "О районном бюджете Алакольского района на 2013-2015 годы" (зарегистрировано в Реестре государственной регистрации нормативных правовых актов 14 марта 2013 года N 2315, опубликовано в газете "Алаколь" от 30 марта 2013 года N 13),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4 июня 2013 года N 16-2 "О внесении изменений в решение Алакольского районного маслихата от 21 декабря 2012 года N 11-1 "О районном бюджете Алакольского района на 2013-2015 годы" (зарегистрировано в Реестре государственной регистрации нормативных правовых актов 13 июня 2013 года N 2383, опубликовано в газете "Алаколь" от 22 июня 2013 года N 24),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"6097869" заменить цифрами "6169459",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цифры "4893638" заменить цифрами "4965228",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цифры "982063" заменить цифрами "989117",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цифры "1807157" заменить цифрами "1871693".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"6190037" заменить цифрами "6261627".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Алакольского районного маслихата "Об экономике, соблюдению законности и бюджете".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Катыкбаев К.А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Сейрбаев Б.Т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Бекболатов Сатай Нурмухашевич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июля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4 июля 2013 года N 18-1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2012 года N 11-1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Алакольского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03"/>
        <w:gridCol w:w="726"/>
        <w:gridCol w:w="8313"/>
        <w:gridCol w:w="2492"/>
      </w:tblGrid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6169459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1193056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1167920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1071573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75278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3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19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3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4965228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4965228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4965228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48"/>
        <w:gridCol w:w="690"/>
        <w:gridCol w:w="710"/>
        <w:gridCol w:w="8151"/>
        <w:gridCol w:w="239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6261627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394409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365687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68348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9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278384</w:t>
            </w:r>
          </w:p>
        </w:tc>
      </w:tr>
      <w:tr>
        <w:trPr>
          <w:trHeight w:val="10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270564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10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13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9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</w:t>
            </w:r>
          </w:p>
        </w:tc>
      </w:tr>
      <w:tr>
        <w:trPr>
          <w:trHeight w:val="13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3422206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282344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282344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59009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223335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2682035</w:t>
            </w:r>
          </w:p>
        </w:tc>
      </w:tr>
      <w:tr>
        <w:trPr>
          <w:trHeight w:val="10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2677475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2664655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457827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227934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18971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32498</w:t>
            </w:r>
          </w:p>
        </w:tc>
      </w:tr>
      <w:tr>
        <w:trPr>
          <w:trHeight w:val="10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9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 дому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180049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161401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161401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38568</w:t>
            </w:r>
          </w:p>
        </w:tc>
      </w:tr>
      <w:tr>
        <w:trPr>
          <w:trHeight w:val="17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10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40665</w:t>
            </w:r>
          </w:p>
        </w:tc>
      </w:tr>
      <w:tr>
        <w:trPr>
          <w:trHeight w:val="17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1752529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164776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жильем по категориям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9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158019</w:t>
            </w:r>
          </w:p>
        </w:tc>
      </w:tr>
      <w:tr>
        <w:trPr>
          <w:trHeight w:val="10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135200</w:t>
            </w:r>
          </w:p>
        </w:tc>
      </w:tr>
      <w:tr>
        <w:trPr>
          <w:trHeight w:val="10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1501369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1427471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1238918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184953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73898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86384</w:t>
            </w:r>
          </w:p>
        </w:tc>
      </w:tr>
      <w:tr>
        <w:trPr>
          <w:trHeight w:val="10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86384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58269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21065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173926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44849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44849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92101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76559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70696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</w:tr>
      <w:tr>
        <w:trPr>
          <w:trHeight w:val="13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219203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81417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46601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35441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0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11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129484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129484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129484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10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10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67081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защиты конкуренции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10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62410</w:t>
            </w:r>
          </w:p>
        </w:tc>
      </w:tr>
      <w:tr>
        <w:trPr>
          <w:trHeight w:val="10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</w:t>
            </w:r>
          </w:p>
        </w:tc>
      </w:tr>
      <w:tr>
        <w:trPr>
          <w:trHeight w:val="20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28707</w:t>
            </w:r>
          </w:p>
        </w:tc>
      </w:tr>
      <w:tr>
        <w:trPr>
          <w:trHeight w:val="13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20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</w:t>
            </w:r>
          </w:p>
        </w:tc>
      </w:tr>
      <w:tr>
        <w:trPr>
          <w:trHeight w:val="12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026"/>
        <w:gridCol w:w="767"/>
        <w:gridCol w:w="8203"/>
        <w:gridCol w:w="225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-136133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136133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73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государственные займы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4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92435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92435</w:t>
            </w:r>
          </w:p>
        </w:tc>
      </w:tr>
      <w:tr>
        <w:trPr>
          <w:trHeight w:val="4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