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cddaf" w14:textId="eacdd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Алакольского районного маслихата от 21 декабря 2012 года N 11-1 "О районном бюджете Алакольского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Алакольского района Алматинской области от 06 марта 2013 года N 14-1, зарегистрировано Департаментом юстиции Алматинской области 14 марта 2013 года N 2315. Утратило силу решением Алакольского районного маслихата Алматинской области от 15 апреля 2014 года № 30-2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Алакольского районного маслихата Алматинской области от 15.04.2014 № 30-2.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и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"О местном государственном управлении и самоуправлении в Республике Казахстан" 23 декабря 2001 года, Алакольский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Алакольского районного маслихата от 21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N 11-1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Алакольского района на 2013-2015 годы" (зарегистрировано в Реестре государственной регистрации нормативных правовых актов 28 декабря 2012 года N 2264, опубликовано в газете "Алакол" от 19 января 2013 года N 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цифры "6229110" заменить цифрами "6013775",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трансфертов" цифры "5024879" заменить цифрами "4809544",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цифры "1140188" заменить цифрами "925199";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цифры "1780273" заменить цифрами "1779927"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цифры "6229110" заменить цифрами "6105943"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"Дефицит (профицит)" цифры "41528" заменить цифрами "136400".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"Финансирование дефицита (использование профицита)" цифры "41528" заменить цифрами "136400".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решения возложить на постоянную комиссию Алакольского районного маслихата "Об экономике, бюджета соблюдению законности".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Жуанышбаев Е.О.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Сейрбаев Б.Т.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бюджетного планирования                    Бекболатов Сатай </w:t>
      </w:r>
      <w:r>
        <w:rPr>
          <w:rFonts w:ascii="Times New Roman"/>
          <w:b w:val="false"/>
          <w:i/>
          <w:color w:val="000000"/>
          <w:sz w:val="28"/>
        </w:rPr>
        <w:t>Нурмухашевич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марта 2013 года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Алакольского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6 марта 2013 года N 14-1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Алакольского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N 11-1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Алакольского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2013-2015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Алакольского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21 декабря 2012 года N 11-1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Алакольского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2013-2015 годы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Алакольского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723"/>
        <w:gridCol w:w="610"/>
        <w:gridCol w:w="8616"/>
        <w:gridCol w:w="250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1.Доходы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6013775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1193056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1167129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1070632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16519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75278</w:t>
            </w:r>
          </w:p>
        </w:tc>
      </w:tr>
      <w:tr>
        <w:trPr>
          <w:trHeight w:val="4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20994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</w:t>
            </w:r>
          </w:p>
        </w:tc>
      </w:tr>
      <w:tr>
        <w:trPr>
          <w:trHeight w:val="6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6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7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19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Банка Республики Казахстан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поступлений от организаций нефтяного сектора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4809544</w:t>
            </w:r>
          </w:p>
        </w:tc>
      </w:tr>
      <w:tr>
        <w:trPr>
          <w:trHeight w:val="7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4809544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4809544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531"/>
        <w:gridCol w:w="680"/>
        <w:gridCol w:w="699"/>
        <w:gridCol w:w="8071"/>
        <w:gridCol w:w="2522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2.Расходы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6105943</w:t>
            </w:r>
          </w:p>
        </w:tc>
      </w:tr>
      <w:tr>
        <w:trPr>
          <w:trHeight w:val="45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373139</w:t>
            </w:r>
          </w:p>
        </w:tc>
      </w:tr>
      <w:tr>
        <w:trPr>
          <w:trHeight w:val="106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344417</w:t>
            </w:r>
          </w:p>
        </w:tc>
      </w:tr>
      <w:tr>
        <w:trPr>
          <w:trHeight w:val="3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13345</w:t>
            </w:r>
          </w:p>
        </w:tc>
      </w:tr>
      <w:tr>
        <w:trPr>
          <w:trHeight w:val="34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13345</w:t>
            </w:r>
          </w:p>
        </w:tc>
      </w:tr>
      <w:tr>
        <w:trPr>
          <w:trHeight w:val="34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73958</w:t>
            </w:r>
          </w:p>
        </w:tc>
      </w:tr>
      <w:tr>
        <w:trPr>
          <w:trHeight w:val="3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67358</w:t>
            </w:r>
          </w:p>
        </w:tc>
      </w:tr>
      <w:tr>
        <w:trPr>
          <w:trHeight w:val="3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97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257114</w:t>
            </w:r>
          </w:p>
        </w:tc>
      </w:tr>
      <w:tr>
        <w:trPr>
          <w:trHeight w:val="105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255314</w:t>
            </w:r>
          </w:p>
        </w:tc>
      </w:tr>
      <w:tr>
        <w:trPr>
          <w:trHeight w:val="3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</w:p>
        </w:tc>
      </w:tr>
      <w:tr>
        <w:trPr>
          <w:trHeight w:val="39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</w:p>
        </w:tc>
      </w:tr>
      <w:tr>
        <w:trPr>
          <w:trHeight w:val="105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11192</w:t>
            </w:r>
          </w:p>
        </w:tc>
      </w:tr>
      <w:tr>
        <w:trPr>
          <w:trHeight w:val="3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106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</w:tr>
      <w:tr>
        <w:trPr>
          <w:trHeight w:val="4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15654</w:t>
            </w:r>
          </w:p>
        </w:tc>
      </w:tr>
      <w:tr>
        <w:trPr>
          <w:trHeight w:val="37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15654</w:t>
            </w:r>
          </w:p>
        </w:tc>
      </w:tr>
      <w:tr>
        <w:trPr>
          <w:trHeight w:val="132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15254</w:t>
            </w:r>
          </w:p>
        </w:tc>
      </w:tr>
      <w:tr>
        <w:trPr>
          <w:trHeight w:val="46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11167</w:t>
            </w:r>
          </w:p>
        </w:tc>
      </w:tr>
      <w:tr>
        <w:trPr>
          <w:trHeight w:val="39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</w:t>
            </w:r>
          </w:p>
        </w:tc>
      </w:tr>
      <w:tr>
        <w:trPr>
          <w:trHeight w:val="46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</w:t>
            </w:r>
          </w:p>
        </w:tc>
      </w:tr>
      <w:tr>
        <w:trPr>
          <w:trHeight w:val="7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</w:t>
            </w:r>
          </w:p>
        </w:tc>
      </w:tr>
      <w:tr>
        <w:trPr>
          <w:trHeight w:val="4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8556</w:t>
            </w:r>
          </w:p>
        </w:tc>
      </w:tr>
      <w:tr>
        <w:trPr>
          <w:trHeight w:val="3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8556</w:t>
            </w:r>
          </w:p>
        </w:tc>
      </w:tr>
      <w:tr>
        <w:trPr>
          <w:trHeight w:val="9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18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</w:t>
            </w:r>
          </w:p>
        </w:tc>
      </w:tr>
      <w:tr>
        <w:trPr>
          <w:trHeight w:val="82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40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111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7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9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3395195</w:t>
            </w:r>
          </w:p>
        </w:tc>
      </w:tr>
      <w:tr>
        <w:trPr>
          <w:trHeight w:val="3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282344</w:t>
            </w:r>
          </w:p>
        </w:tc>
      </w:tr>
      <w:tr>
        <w:trPr>
          <w:trHeight w:val="42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282344</w:t>
            </w:r>
          </w:p>
        </w:tc>
      </w:tr>
      <w:tr>
        <w:trPr>
          <w:trHeight w:val="76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59009</w:t>
            </w:r>
          </w:p>
        </w:tc>
      </w:tr>
      <w:tr>
        <w:trPr>
          <w:trHeight w:val="75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223335</w:t>
            </w:r>
          </w:p>
        </w:tc>
      </w:tr>
      <w:tr>
        <w:trPr>
          <w:trHeight w:val="70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2714375</w:t>
            </w:r>
          </w:p>
        </w:tc>
      </w:tr>
      <w:tr>
        <w:trPr>
          <w:trHeight w:val="105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</w:p>
        </w:tc>
      </w:tr>
      <w:tr>
        <w:trPr>
          <w:trHeight w:val="75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</w:p>
        </w:tc>
      </w:tr>
      <w:tr>
        <w:trPr>
          <w:trHeight w:val="46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2709815</w:t>
            </w:r>
          </w:p>
        </w:tc>
      </w:tr>
      <w:tr>
        <w:trPr>
          <w:trHeight w:val="45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2696995</w:t>
            </w:r>
          </w:p>
        </w:tc>
      </w:tr>
      <w:tr>
        <w:trPr>
          <w:trHeight w:val="42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</w:tr>
      <w:tr>
        <w:trPr>
          <w:trHeight w:val="40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398476</w:t>
            </w:r>
          </w:p>
        </w:tc>
      </w:tr>
      <w:tr>
        <w:trPr>
          <w:trHeight w:val="34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201464</w:t>
            </w:r>
          </w:p>
        </w:tc>
      </w:tr>
      <w:tr>
        <w:trPr>
          <w:trHeight w:val="76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18971</w:t>
            </w:r>
          </w:p>
        </w:tc>
      </w:tr>
      <w:tr>
        <w:trPr>
          <w:trHeight w:val="76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</w:tr>
      <w:tr>
        <w:trPr>
          <w:trHeight w:val="99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32498</w:t>
            </w:r>
          </w:p>
        </w:tc>
      </w:tr>
      <w:tr>
        <w:trPr>
          <w:trHeight w:val="10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4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3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25059</w:t>
            </w:r>
          </w:p>
        </w:tc>
      </w:tr>
      <w:tr>
        <w:trPr>
          <w:trHeight w:val="6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25150</w:t>
            </w:r>
          </w:p>
        </w:tc>
      </w:tr>
      <w:tr>
        <w:trPr>
          <w:trHeight w:val="69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85460</w:t>
            </w:r>
          </w:p>
        </w:tc>
      </w:tr>
      <w:tr>
        <w:trPr>
          <w:trHeight w:val="37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197012</w:t>
            </w:r>
          </w:p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197012</w:t>
            </w:r>
          </w:p>
        </w:tc>
      </w:tr>
      <w:tr>
        <w:trPr>
          <w:trHeight w:val="39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180049</w:t>
            </w:r>
          </w:p>
        </w:tc>
      </w:tr>
      <w:tr>
        <w:trPr>
          <w:trHeight w:val="3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161401</w:t>
            </w:r>
          </w:p>
        </w:tc>
      </w:tr>
      <w:tr>
        <w:trPr>
          <w:trHeight w:val="3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161401</w:t>
            </w:r>
          </w:p>
        </w:tc>
      </w:tr>
      <w:tr>
        <w:trPr>
          <w:trHeight w:val="34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39124</w:t>
            </w:r>
          </w:p>
        </w:tc>
      </w:tr>
      <w:tr>
        <w:trPr>
          <w:trHeight w:val="16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обеспечения, культуры и спорта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18080</w:t>
            </w:r>
          </w:p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</w:t>
            </w:r>
          </w:p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13280</w:t>
            </w:r>
          </w:p>
        </w:tc>
      </w:tr>
      <w:tr>
        <w:trPr>
          <w:trHeight w:val="10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16536</w:t>
            </w:r>
          </w:p>
        </w:tc>
      </w:tr>
      <w:tr>
        <w:trPr>
          <w:trHeight w:val="64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</w:t>
            </w:r>
          </w:p>
        </w:tc>
      </w:tr>
      <w:tr>
        <w:trPr>
          <w:trHeight w:val="64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18787</w:t>
            </w:r>
          </w:p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39825</w:t>
            </w:r>
          </w:p>
        </w:tc>
      </w:tr>
      <w:tr>
        <w:trPr>
          <w:trHeight w:val="162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</w:t>
            </w:r>
          </w:p>
        </w:tc>
      </w:tr>
      <w:tr>
        <w:trPr>
          <w:trHeight w:val="28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18648</w:t>
            </w:r>
          </w:p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18648</w:t>
            </w:r>
          </w:p>
        </w:tc>
      </w:tr>
      <w:tr>
        <w:trPr>
          <w:trHeight w:val="9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15841</w:t>
            </w:r>
          </w:p>
        </w:tc>
      </w:tr>
      <w:tr>
        <w:trPr>
          <w:trHeight w:val="64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1679171</w:t>
            </w:r>
          </w:p>
        </w:tc>
      </w:tr>
      <w:tr>
        <w:trPr>
          <w:trHeight w:val="45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169068</w:t>
            </w:r>
          </w:p>
        </w:tc>
      </w:tr>
      <w:tr>
        <w:trPr>
          <w:trHeight w:val="8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жильем по категориям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97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развития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по Программе занятости 2020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по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2020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163511</w:t>
            </w:r>
          </w:p>
        </w:tc>
      </w:tr>
      <w:tr>
        <w:trPr>
          <w:trHeight w:val="97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140692</w:t>
            </w:r>
          </w:p>
        </w:tc>
      </w:tr>
      <w:tr>
        <w:trPr>
          <w:trHeight w:val="9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22819</w:t>
            </w:r>
          </w:p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</w:p>
        </w:tc>
      </w:tr>
      <w:tr>
        <w:trPr>
          <w:trHeight w:val="6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</w:p>
        </w:tc>
      </w:tr>
      <w:tr>
        <w:trPr>
          <w:trHeight w:val="5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1432592</w:t>
            </w:r>
          </w:p>
        </w:tc>
      </w:tr>
      <w:tr>
        <w:trPr>
          <w:trHeight w:val="6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 района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1358694</w:t>
            </w:r>
          </w:p>
        </w:tc>
      </w:tr>
      <w:tr>
        <w:trPr>
          <w:trHeight w:val="3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1174382</w:t>
            </w:r>
          </w:p>
        </w:tc>
      </w:tr>
      <w:tr>
        <w:trPr>
          <w:trHeight w:val="40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180712</w:t>
            </w:r>
          </w:p>
        </w:tc>
      </w:tr>
      <w:tr>
        <w:trPr>
          <w:trHeight w:val="3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73898</w:t>
            </w:r>
          </w:p>
        </w:tc>
      </w:tr>
      <w:tr>
        <w:trPr>
          <w:trHeight w:val="39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73898</w:t>
            </w:r>
          </w:p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77511</w:t>
            </w:r>
          </w:p>
        </w:tc>
      </w:tr>
      <w:tr>
        <w:trPr>
          <w:trHeight w:val="6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77511</w:t>
            </w:r>
          </w:p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46269</w:t>
            </w:r>
          </w:p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34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27192</w:t>
            </w:r>
          </w:p>
        </w:tc>
      </w:tr>
      <w:tr>
        <w:trPr>
          <w:trHeight w:val="6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132045</w:t>
            </w:r>
          </w:p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43172</w:t>
            </w:r>
          </w:p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43172</w:t>
            </w:r>
          </w:p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43172</w:t>
            </w:r>
          </w:p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</w:t>
            </w:r>
          </w:p>
        </w:tc>
      </w:tr>
      <w:tr>
        <w:trPr>
          <w:trHeight w:val="42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</w:t>
            </w:r>
          </w:p>
        </w:tc>
      </w:tr>
      <w:tr>
        <w:trPr>
          <w:trHeight w:val="64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уровне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</w:t>
            </w:r>
          </w:p>
        </w:tc>
      </w:tr>
      <w:tr>
        <w:trPr>
          <w:trHeight w:val="99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 соревнованиях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40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34058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34058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27826</w:t>
            </w:r>
          </w:p>
        </w:tc>
      </w:tr>
      <w:tr>
        <w:trPr>
          <w:trHeight w:val="64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37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51897</w:t>
            </w:r>
          </w:p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36355</w:t>
            </w:r>
          </w:p>
        </w:tc>
      </w:tr>
      <w:tr>
        <w:trPr>
          <w:trHeight w:val="39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</w:t>
            </w:r>
          </w:p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4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30492</w:t>
            </w:r>
          </w:p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10975</w:t>
            </w:r>
          </w:p>
        </w:tc>
      </w:tr>
      <w:tr>
        <w:trPr>
          <w:trHeight w:val="97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информации,укрепления 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10775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</w:t>
            </w:r>
          </w:p>
        </w:tc>
      </w:tr>
      <w:tr>
        <w:trPr>
          <w:trHeight w:val="6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232849</w:t>
            </w:r>
          </w:p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80960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9970</w:t>
            </w:r>
          </w:p>
        </w:tc>
      </w:tr>
      <w:tr>
        <w:trPr>
          <w:trHeight w:val="6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9970</w:t>
            </w:r>
          </w:p>
        </w:tc>
      </w:tr>
      <w:tr>
        <w:trPr>
          <w:trHeight w:val="3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45514</w:t>
            </w:r>
          </w:p>
        </w:tc>
      </w:tr>
      <w:tr>
        <w:trPr>
          <w:trHeight w:val="6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хозяйства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10073</w:t>
            </w:r>
          </w:p>
        </w:tc>
      </w:tr>
      <w:tr>
        <w:trPr>
          <w:trHeight w:val="40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35441</w:t>
            </w:r>
          </w:p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25476</w:t>
            </w:r>
          </w:p>
        </w:tc>
      </w:tr>
      <w:tr>
        <w:trPr>
          <w:trHeight w:val="64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</w:t>
            </w:r>
          </w:p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 ям)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9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 и сырья животного происхождения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14692</w:t>
            </w:r>
          </w:p>
        </w:tc>
      </w:tr>
      <w:tr>
        <w:trPr>
          <w:trHeight w:val="64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</w:t>
            </w:r>
          </w:p>
        </w:tc>
      </w:tr>
      <w:tr>
        <w:trPr>
          <w:trHeight w:val="28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</w:t>
            </w:r>
          </w:p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</w:t>
            </w:r>
          </w:p>
        </w:tc>
      </w:tr>
      <w:tr>
        <w:trPr>
          <w:trHeight w:val="94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 района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8102</w:t>
            </w:r>
          </w:p>
        </w:tc>
      </w:tr>
      <w:tr>
        <w:trPr>
          <w:trHeight w:val="3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00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143587</w:t>
            </w:r>
          </w:p>
        </w:tc>
      </w:tr>
      <w:tr>
        <w:trPr>
          <w:trHeight w:val="37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143587</w:t>
            </w:r>
          </w:p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143587</w:t>
            </w:r>
          </w:p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12556</w:t>
            </w:r>
          </w:p>
        </w:tc>
      </w:tr>
      <w:tr>
        <w:trPr>
          <w:trHeight w:val="34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</w:t>
            </w:r>
          </w:p>
        </w:tc>
      </w:tr>
      <w:tr>
        <w:trPr>
          <w:trHeight w:val="6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6676</w:t>
            </w:r>
          </w:p>
        </w:tc>
      </w:tr>
      <w:tr>
        <w:trPr>
          <w:trHeight w:val="34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</w:t>
            </w:r>
          </w:p>
        </w:tc>
      </w:tr>
      <w:tr>
        <w:trPr>
          <w:trHeight w:val="102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</w:t>
            </w:r>
          </w:p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21459</w:t>
            </w:r>
          </w:p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21459</w:t>
            </w:r>
          </w:p>
        </w:tc>
      </w:tr>
      <w:tr>
        <w:trPr>
          <w:trHeight w:val="64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21459</w:t>
            </w:r>
          </w:p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21459</w:t>
            </w:r>
          </w:p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67081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защиты конкуренции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4671</w:t>
            </w:r>
          </w:p>
        </w:tc>
      </w:tr>
      <w:tr>
        <w:trPr>
          <w:trHeight w:val="70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4671</w:t>
            </w:r>
          </w:p>
        </w:tc>
      </w:tr>
      <w:tr>
        <w:trPr>
          <w:trHeight w:val="99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</w:t>
            </w:r>
          </w:p>
        </w:tc>
      </w:tr>
      <w:tr>
        <w:trPr>
          <w:trHeight w:val="37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62410</w:t>
            </w:r>
          </w:p>
        </w:tc>
      </w:tr>
      <w:tr>
        <w:trPr>
          <w:trHeight w:val="6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18967</w:t>
            </w:r>
          </w:p>
        </w:tc>
      </w:tr>
      <w:tr>
        <w:trPr>
          <w:trHeight w:val="165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 в 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18967</w:t>
            </w:r>
          </w:p>
        </w:tc>
      </w:tr>
      <w:tr>
        <w:trPr>
          <w:trHeight w:val="3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</w:t>
            </w:r>
          </w:p>
        </w:tc>
      </w:tr>
      <w:tr>
        <w:trPr>
          <w:trHeight w:val="3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</w:t>
            </w:r>
          </w:p>
        </w:tc>
      </w:tr>
      <w:tr>
        <w:trPr>
          <w:trHeight w:val="3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технико-экономического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проведение его экспертизы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28707</w:t>
            </w:r>
          </w:p>
        </w:tc>
      </w:tr>
      <w:tr>
        <w:trPr>
          <w:trHeight w:val="9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</w:t>
            </w:r>
          </w:p>
        </w:tc>
      </w:tr>
      <w:tr>
        <w:trPr>
          <w:trHeight w:val="3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62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 в 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19903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</w:t>
            </w:r>
          </w:p>
        </w:tc>
      </w:tr>
      <w:tr>
        <w:trPr>
          <w:trHeight w:val="159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 в 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</w:t>
            </w:r>
          </w:p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3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34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43698</w:t>
            </w:r>
          </w:p>
        </w:tc>
      </w:tr>
      <w:tr>
        <w:trPr>
          <w:trHeight w:val="97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990"/>
        <w:gridCol w:w="776"/>
        <w:gridCol w:w="7920"/>
        <w:gridCol w:w="2601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-136400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6.Финансирование дефицита бюджета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136400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государственные займы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5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92435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92435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