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c206d6" w14:textId="2c206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Аксуского районного маслихата от 21 декабря 2012 года N 10-74 "О районном бюджете Аксуского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Аксуского района Алматинской области от 03 июля 2013 года N 18-123. Зарегистрировано Департаментом юстиции Алматинской области 16 июля 2013 года N 2404. Утратило силу решением Аксуского районного маслихата Алматинской области от 10 февраля 2014 N 27-174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Аксуского районного маслихата Алматинской области от 10.02.2014 № 27-174.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документе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>)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пункта 1 статьи 6 Закона Республики Казахстан "О местном государственном управлении и самоуправлении в Республике Казахстан" от 23 января 2001 года Аксуский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28 декабря 2012 года за N 2263, опубликовано в районной газете "Ақсу өңірі" от 12 января 2013 года N 2 (9636), в решение Аксуского районного маслихата от 6 марта 2013 года N 12-92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18 марта 2013 года за N 2332, опубликовано в районной газете "Ақсу өңірі" от 30 марта 2013 года N 13 (9647), в решение Аксуского районного маслихата от 3 июня 2013 года N 15-115 "О внесении изменений в решение Аксуского районного маслихата от 21 декабря 2012 года N 10-74 "О районном бюджете Аксуского района на 2013-2015 годы" (зарегистрировано в Реестре государственной регистрации нормативных правовых актов 12 июня 2013 года за N 2371, опубликовано в районной газете "Ақсу өңірі" от 22 июня 2013 года N 24 (9658),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строкам: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"Доходы" цифру "4108252" заменить на цифру "4115580",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"поступления трансфертов" цифру "4026892" заменить на цифру "4034220".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"Затраты" цифру "4105714" заменить на цифру "4113042".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решения маслихата возложить на постоянную комиссию районного маслихата по экономической реформе, бюджету, тарифной политике, развитию малого и среднего предпринимательства.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98"/>
        <w:gridCol w:w="6702"/>
      </w:tblGrid>
      <w:tr>
        <w:trPr>
          <w:trHeight w:val="30" w:hRule="atLeast"/>
        </w:trPr>
        <w:tc>
          <w:tcPr>
            <w:tcW w:w="5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ГУ "Аксуский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 отдел экономики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 планирования"</w:t>
            </w:r>
          </w:p>
        </w:tc>
        <w:tc>
          <w:tcPr>
            <w:tcW w:w="6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C. Серпербаев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Жандосова Гульнара Жандосовна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03 июля 2013 года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Аксуского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маслихата от 3 июля 2013 N 18-123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внесении изменений в решение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Аксуского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21 декабря 2012 года N 10-74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 районном бюджете Аксуского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утвержденному решению Аксуского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районного от 21 декабря 2012 года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10-74 "О районном бюджете Аксуского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района на 2013-2015 годы"    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Районный бюджет </w:t>
      </w:r>
      <w:r>
        <w:rPr>
          <w:rFonts w:ascii="Times New Roman"/>
          <w:b/>
          <w:i w:val="false"/>
          <w:color w:val="000000"/>
          <w:sz w:val="28"/>
        </w:rPr>
        <w:t>Аксуского</w:t>
      </w:r>
      <w:r>
        <w:rPr>
          <w:rFonts w:ascii="Times New Roman"/>
          <w:b/>
          <w:i w:val="false"/>
          <w:color w:val="000000"/>
          <w:sz w:val="28"/>
        </w:rPr>
        <w:t xml:space="preserve"> района на 2013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0"/>
        <w:gridCol w:w="110"/>
        <w:gridCol w:w="244"/>
        <w:gridCol w:w="304"/>
        <w:gridCol w:w="393"/>
        <w:gridCol w:w="941"/>
        <w:gridCol w:w="212"/>
        <w:gridCol w:w="605"/>
        <w:gridCol w:w="240"/>
        <w:gridCol w:w="364"/>
        <w:gridCol w:w="222"/>
        <w:gridCol w:w="681"/>
        <w:gridCol w:w="862"/>
        <w:gridCol w:w="212"/>
        <w:gridCol w:w="212"/>
        <w:gridCol w:w="241"/>
        <w:gridCol w:w="180"/>
        <w:gridCol w:w="596"/>
        <w:gridCol w:w="647"/>
        <w:gridCol w:w="50"/>
        <w:gridCol w:w="50"/>
        <w:gridCol w:w="54"/>
        <w:gridCol w:w="31"/>
        <w:gridCol w:w="1984"/>
        <w:gridCol w:w="39"/>
        <w:gridCol w:w="573"/>
        <w:gridCol w:w="1093"/>
      </w:tblGrid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4115580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ресурсов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 деятельности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 значимых действий и (или)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 уполномоченными на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органами или должностными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собственности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4034220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296 571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органы, выполняющие общие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функции государственного управления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маслихата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59 791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187 467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4 380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исполнения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управления коммунальной собственностью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налогообложения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имуществом, постприватизационная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и регулирование споров,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связанных с этим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имущества в коммунальную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экономической политики,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управления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всеобщей воинской обязанности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ситуациям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чрезвычайных ситуаций масштаба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123 200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степных пожаров районного (городского)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масштаба, а также пожаров в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пунктах, в которых не созданы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противопожарной службы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уголовно-исполнительная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и безопасности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движения в населенных пунктах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2 379 915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воспитания и обучения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образовательного заказа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среднее образование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1 792 026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значения, поселка,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(села), аульного (сельского) округа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 до школы и обратно в аульной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(сельской) местности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1 791 156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1745572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юношества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учебно-методических комплексов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внешкольных мероприятий и конкурсов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(городского) масштаба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опекунам (попечителям) на 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ребенка-сироты (детей-сирот),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ребенка (детей), оставшегося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попечения родителей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79 893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 специалистам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здравоохранения, образования,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обеспечения,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 и ветеринарии в сельской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местности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законодательством Республики Казахстан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нуждающихся граждан по решениям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местных представительных органов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детей-инвалидов, воспитывающихся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 на дому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гражданам на дому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обязательными гигиеническими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 и предоставление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жестового языка,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индивидуальными помощниками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индивидуальной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программой реабилитации инвалида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социального обеспечения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занятости 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 программ для населения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доставке пособий и других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737 782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объекты кондоминиумов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коммунального жилищного фонда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(или) 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инфраструктуры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жилищного фонда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675 157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водоотведения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17 140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захоронение безродных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населенных пунктов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119 305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районном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уровне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 по различным видам спорта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областных спортивных соревнованиях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других языков народа Казахстана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спорта, туризма и 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языков и культуры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учреждений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информации, укрепления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государственности и 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оптимизма граждан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 культуры и спорта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180 202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планирования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поддержки специалистов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сфере ветеринарии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бродячих собак и кошек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изымаемых и уничтожаемых больных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животных, продуктов и сырья животного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происхождения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энзоотическим болезням животных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регулирования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земельных отношений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водного, лесного, рыбного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окружающей среды и земельных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градостроительная и строительная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строительная деятельность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в области архитектуры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градостроительства на местном уровне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и защита конкуренции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развития предпринимательства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политики на местном уровне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экономическому развитию регионов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 Программы "Развитие регионов"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(недоиспользованных) целевых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хозяйство, особо 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территории, охрана 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животного мира, земельные отношения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района (города областного значения)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 выданных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бюджета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активами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активов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пассажирского транспорта и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дорог района (города областного 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 юридических лиц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бюджета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профицита) бюджета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значения)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 перед вышестоящим бюджетом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