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3a0c3" w14:textId="293a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2012 года N 12-77 "О бюджете города Текели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06 марта 2013 года N 13-85. Зарегистрировано Департаментом юстиции Алматинской области 15 марта 2013 года N 2320. Утратило силу решением Текелийского городского маслихата Алматинской области от 10 февраля 2014 года № 26-168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Текелийского городского маслихата Алматинской области от 10.02.2014 № 26-168.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Текелийского городского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12-77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Текели на 2013-2015 годы" (зарегистрировано в Реестре государственной регистрации нормативных правовых актов 28 декабря 2012 года за N 2262, опубликовано в газете "Текелі тынысы" от 11 января 2013 года N 2),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"1626830" заменить на цифры "1610018",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цифры "1519050" заменить на цифры "1502238".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цифры "1641830" заменить на цифры "1634475".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по вопросам бюджета и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XIII сессии V созыва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Текелийского городского маслихата       Г. Манлаева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Текелийского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городского маслихата                   Н. Калиновский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города Текели"                Мырзахметова Файзагуль Свановна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марта 2013 год</w:t>
      </w:r>
    </w:p>
    <w:bookmarkStart w:name="z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"6" марта 2013 года N 13-85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Текелийского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12-77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Текели на 2013-2015 годы"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Текелийского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12-77 "О бюджете города Текели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43"/>
        <w:gridCol w:w="657"/>
        <w:gridCol w:w="8936"/>
        <w:gridCol w:w="218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1610018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101885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9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5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6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0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1502238</w:t>
            </w:r>
          </w:p>
        </w:tc>
      </w:tr>
      <w:tr>
        <w:trPr>
          <w:trHeight w:val="6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1502238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6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652"/>
        <w:gridCol w:w="703"/>
        <w:gridCol w:w="742"/>
        <w:gridCol w:w="8091"/>
        <w:gridCol w:w="219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1634475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129732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108455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90402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56796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33606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</w:t>
            </w:r>
          </w:p>
        </w:tc>
      </w:tr>
      <w:tr>
        <w:trPr>
          <w:trHeight w:val="16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9922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</w:tr>
      <w:tr>
        <w:trPr>
          <w:trHeight w:val="9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</w:t>
            </w:r>
          </w:p>
        </w:tc>
      </w:tr>
      <w:tr>
        <w:trPr>
          <w:trHeight w:val="15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43638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42465</w:t>
            </w:r>
          </w:p>
        </w:tc>
      </w:tr>
      <w:tr>
        <w:trPr>
          <w:trHeight w:val="12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1024840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128909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65268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556304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556304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536046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339627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99627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</w:t>
            </w:r>
          </w:p>
        </w:tc>
      </w:tr>
      <w:tr>
        <w:trPr>
          <w:trHeight w:val="9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</w:t>
            </w:r>
          </w:p>
        </w:tc>
      </w:tr>
      <w:tr>
        <w:trPr>
          <w:trHeight w:val="11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11576</w:t>
            </w:r>
          </w:p>
        </w:tc>
      </w:tr>
      <w:tr>
        <w:trPr>
          <w:trHeight w:val="54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52867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95596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76667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73360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18670</w:t>
            </w:r>
          </w:p>
        </w:tc>
      </w:tr>
      <w:tr>
        <w:trPr>
          <w:trHeight w:val="4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15169</w:t>
            </w:r>
          </w:p>
        </w:tc>
      </w:tr>
      <w:tr>
        <w:trPr>
          <w:trHeight w:val="102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</w:t>
            </w:r>
          </w:p>
        </w:tc>
      </w:tr>
      <w:tr>
        <w:trPr>
          <w:trHeight w:val="6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</w:t>
            </w:r>
          </w:p>
        </w:tc>
      </w:tr>
      <w:tr>
        <w:trPr>
          <w:trHeight w:val="6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17230</w:t>
            </w:r>
          </w:p>
        </w:tc>
      </w:tr>
      <w:tr>
        <w:trPr>
          <w:trHeight w:val="37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9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15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18929</w:t>
            </w:r>
          </w:p>
        </w:tc>
      </w:tr>
      <w:tr>
        <w:trPr>
          <w:trHeight w:val="12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17796</w:t>
            </w:r>
          </w:p>
        </w:tc>
      </w:tr>
      <w:tr>
        <w:trPr>
          <w:trHeight w:val="6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175310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города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</w:t>
            </w:r>
          </w:p>
        </w:tc>
      </w:tr>
      <w:tr>
        <w:trPr>
          <w:trHeight w:val="39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12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11325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</w:t>
            </w:r>
          </w:p>
        </w:tc>
      </w:tr>
      <w:tr>
        <w:trPr>
          <w:trHeight w:val="6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11521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</w:t>
            </w:r>
          </w:p>
        </w:tc>
      </w:tr>
      <w:tr>
        <w:trPr>
          <w:trHeight w:val="13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</w:t>
            </w:r>
          </w:p>
        </w:tc>
      </w:tr>
      <w:tr>
        <w:trPr>
          <w:trHeight w:val="34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6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03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 происхождения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6874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города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57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</w:p>
        </w:tc>
      </w:tr>
      <w:tr>
        <w:trPr>
          <w:trHeight w:val="40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53599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36488</w:t>
            </w:r>
          </w:p>
        </w:tc>
      </w:tr>
      <w:tr>
        <w:trPr>
          <w:trHeight w:val="126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5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29002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моногородах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города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61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