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bd110" w14:textId="dcbd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24 декабря 2012 года N 99 "О бюджете города Талдыкорган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Алматинской области от 05 декабря 2013 года N 189. Зарегистрировано Департаментом юстиции Алматинской области 10 декабря 2013 года N 2492. Утратило силу решением Талдыкорганского городского маслихата Алматинской области от 30 апреля 2014 года № 233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Талдыкорганского городского маслихата Алматинской области от 30.04.2014 № 233.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 от 24 декабря 2012 года N 99 "О бюджете города Талдыкорган на 2013-2015 годы" (зарегистрировано в Реестре государственной регистрации нормативных правовых актов 28 декабря 2012 года за N 2257, опубликовано в газете "Талдыкорган" от 4 января 2013 года N 1),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 от 5 марта 2013 года N 107 "О внесении изменений в решение от 24 декабря 2012 года N 99 "О бюджете города Талдыкорган на 2013-2015 годы" (зарегистрировано в Реестре государственной регистрации нормативных правовых актов 14 марта 2013 года за N 2314, опубликовано в газете "Талдыкорган" от 21 марта 2013 года N 12),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 от 5 июня 2013 года N 130 "О внесении изменений в решение от 24 декабря 2012 года N 99 "О бюджете города Талдыкорган на 2013-2015 годы" (зарегистрировано в Реестре государственной регистрации нормативных правовых актов 14 июня 2013 года за N 2387, опубликовано в газете "Талдыкорган" от 21 июня 2013 года N 25),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 от 4 июля 2013 года N 142 "О внесении изменений в решение от 24 декабря 2012 года N 99 "О бюджете города Талдыкорган на 2013-2015 годы" (зарегистрировано в Реестре государственной регистрации нормативных правовых актов 17 июля 2013 года за N 2410, опубликовано в газете "Талдыкорган" от 26 июля 2013 N 30),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Талдыкорганского городского маслихата от 20 августа 2013 года N 160 "О внесении изменений в решение от 24 декабря 2012 года N 99 "О бюджете города Талдыкорган на 2013-2015 годы" (зарегистрировано в Реестре государственной регистрации нормативных правовых актов 04 сентября 2013 года за N 2441, опубликовано в газете "Талдыкорган" от 27 августа 2013 года N 39) в решение Талдыкорганского городского Маслихата от 08 ноября 2013 года  N 175 "О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24 декабря 2012 года N 99 "О бюджете города Талдыкорган на 2013-2015 годы" (зарегистрировано в Реестре государственной регистрации нормативных правовых актов 19 ноября 2013 года за N 2463, опубликовано в газете "Талдыкорган" от 22 ноября 2013 года N 47)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"17609649" заменить на цифру "17753346",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"налоговым поступлениям" "1320172" заменить на цифру "1335921";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"неналоговым поступлениям" "230937" заменить на цифру "208332";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от продажи основного капитала" цифру "187189" заменить на цифру "194045";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"поступлениям трансфертов" цифру "15871351" заменить на цифру "16015048";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"18496711" заменить на цифру "18640408".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возложить на постоянную комиссию "По экономическим, финансовым вопросам и бюджету".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 сессии                                 М.Оспаналиев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М. Бопазов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городского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        Маженов Кайрат Рысханович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декабря 2013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N 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 от "5"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189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"О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Талдыкорган на 2013-2015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N 99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Талдыкорган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482"/>
        <w:gridCol w:w="660"/>
        <w:gridCol w:w="9214"/>
        <w:gridCol w:w="2224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17753346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1335921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800156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350235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98766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350752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171865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33190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13736</w:t>
            </w:r>
          </w:p>
        </w:tc>
      </w:tr>
      <w:tr>
        <w:trPr>
          <w:trHeight w:val="7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101666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23273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363849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363849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208332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39605</w:t>
            </w:r>
          </w:p>
        </w:tc>
      </w:tr>
      <w:tr>
        <w:trPr>
          <w:trHeight w:val="3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9027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30578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закупок, организуемых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</w:p>
        </w:tc>
      </w:tr>
      <w:tr>
        <w:trPr>
          <w:trHeight w:val="49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нефтяного сектора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165576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165576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основного капитала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194045</w:t>
            </w:r>
          </w:p>
        </w:tc>
      </w:tr>
      <w:tr>
        <w:trPr>
          <w:trHeight w:val="7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123947</w:t>
            </w:r>
          </w:p>
        </w:tc>
      </w:tr>
      <w:tr>
        <w:trPr>
          <w:trHeight w:val="7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123947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70098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66939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3159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16015048</w:t>
            </w:r>
          </w:p>
        </w:tc>
      </w:tr>
      <w:tr>
        <w:trPr>
          <w:trHeight w:val="7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16015048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16015048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3287761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6135888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6591399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518"/>
        <w:gridCol w:w="778"/>
        <w:gridCol w:w="740"/>
        <w:gridCol w:w="8211"/>
        <w:gridCol w:w="2215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18640408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236795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</w:t>
            </w:r>
          </w:p>
        </w:tc>
      </w:tr>
      <w:tr>
        <w:trPr>
          <w:trHeight w:val="8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17237</w:t>
            </w:r>
          </w:p>
        </w:tc>
      </w:tr>
      <w:tr>
        <w:trPr>
          <w:trHeight w:val="6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182743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178075</w:t>
            </w:r>
          </w:p>
        </w:tc>
      </w:tr>
      <w:tr>
        <w:trPr>
          <w:trHeight w:val="7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</w:t>
            </w:r>
          </w:p>
        </w:tc>
      </w:tr>
      <w:tr>
        <w:trPr>
          <w:trHeight w:val="10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36018</w:t>
            </w:r>
          </w:p>
        </w:tc>
      </w:tr>
      <w:tr>
        <w:trPr>
          <w:trHeight w:val="11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32286</w:t>
            </w:r>
          </w:p>
        </w:tc>
      </w:tr>
      <w:tr>
        <w:trPr>
          <w:trHeight w:val="6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25334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19782</w:t>
            </w:r>
          </w:p>
        </w:tc>
      </w:tr>
      <w:tr>
        <w:trPr>
          <w:trHeight w:val="7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27039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27039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26027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843245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840848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840848</w:t>
            </w:r>
          </w:p>
        </w:tc>
      </w:tr>
      <w:tr>
        <w:trPr>
          <w:trHeight w:val="7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63648</w:t>
            </w:r>
          </w:p>
        </w:tc>
      </w:tr>
      <w:tr>
        <w:trPr>
          <w:trHeight w:val="8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63648</w:t>
            </w:r>
          </w:p>
        </w:tc>
      </w:tr>
      <w:tr>
        <w:trPr>
          <w:trHeight w:val="10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63648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63648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5636104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811008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811008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425367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385641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3239813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</w:p>
        </w:tc>
      </w:tr>
      <w:tr>
        <w:trPr>
          <w:trHeight w:val="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2279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3237534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3091971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145563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1585283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809201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34181</w:t>
            </w:r>
          </w:p>
        </w:tc>
      </w:tr>
      <w:tr>
        <w:trPr>
          <w:trHeight w:val="4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42003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63938</w:t>
            </w:r>
          </w:p>
        </w:tc>
      </w:tr>
      <w:tr>
        <w:trPr>
          <w:trHeight w:val="1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7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15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44699</w:t>
            </w:r>
          </w:p>
        </w:tc>
      </w:tr>
      <w:tr>
        <w:trPr>
          <w:trHeight w:val="2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10128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610962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776082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776082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837524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768747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492991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103805</w:t>
            </w:r>
          </w:p>
        </w:tc>
      </w:tr>
      <w:tr>
        <w:trPr>
          <w:trHeight w:val="10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19728</w:t>
            </w:r>
          </w:p>
        </w:tc>
      </w:tr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35350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74716</w:t>
            </w:r>
          </w:p>
        </w:tc>
      </w:tr>
      <w:tr>
        <w:trPr>
          <w:trHeight w:val="7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12871</w:t>
            </w:r>
          </w:p>
        </w:tc>
      </w:tr>
      <w:tr>
        <w:trPr>
          <w:trHeight w:val="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местожительства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48822</w:t>
            </w:r>
          </w:p>
        </w:tc>
      </w:tr>
      <w:tr>
        <w:trPr>
          <w:trHeight w:val="7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42446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38062</w:t>
            </w:r>
          </w:p>
        </w:tc>
      </w:tr>
      <w:tr>
        <w:trPr>
          <w:trHeight w:val="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115127</w:t>
            </w:r>
          </w:p>
        </w:tc>
      </w:tr>
      <w:tr>
        <w:trPr>
          <w:trHeight w:val="7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275756</w:t>
            </w:r>
          </w:p>
        </w:tc>
      </w:tr>
      <w:tr>
        <w:trPr>
          <w:trHeight w:val="6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воспитанников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очной формы обучения в виде льготного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проезда на общественном транспорте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такси) по решению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275756</w:t>
            </w:r>
          </w:p>
        </w:tc>
      </w:tr>
      <w:tr>
        <w:trPr>
          <w:trHeight w:val="8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68777</w:t>
            </w:r>
          </w:p>
        </w:tc>
      </w:tr>
      <w:tr>
        <w:trPr>
          <w:trHeight w:val="7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68777</w:t>
            </w:r>
          </w:p>
        </w:tc>
      </w:tr>
      <w:tr>
        <w:trPr>
          <w:trHeight w:val="5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46729</w:t>
            </w:r>
          </w:p>
        </w:tc>
      </w:tr>
      <w:tr>
        <w:trPr>
          <w:trHeight w:val="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8519729</w:t>
            </w:r>
          </w:p>
        </w:tc>
      </w:tr>
      <w:tr>
        <w:trPr>
          <w:trHeight w:val="31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4273158</w:t>
            </w:r>
          </w:p>
        </w:tc>
      </w:tr>
      <w:tr>
        <w:trPr>
          <w:trHeight w:val="8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7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нужд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7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3937207</w:t>
            </w:r>
          </w:p>
        </w:tc>
      </w:tr>
      <w:tr>
        <w:trPr>
          <w:trHeight w:val="2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2465786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1471421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11033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324899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58004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2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участков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надобностей и связанное с этим отчуждение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недвижимого имущества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118466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22133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97654</w:t>
            </w:r>
          </w:p>
        </w:tc>
      </w:tr>
      <w:tr>
        <w:trPr>
          <w:trHeight w:val="1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объектов в рамках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 по Дорожной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карте занятости 2020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2451379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114215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114215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2337164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41929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77568</w:t>
            </w:r>
          </w:p>
        </w:tc>
      </w:tr>
      <w:tr>
        <w:trPr>
          <w:trHeight w:val="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газификации,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23773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1788525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405369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1795192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1795192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410681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87348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5384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1291779</w:t>
            </w:r>
          </w:p>
        </w:tc>
      </w:tr>
      <w:tr>
        <w:trPr>
          <w:trHeight w:val="7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250459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119447</w:t>
            </w:r>
          </w:p>
        </w:tc>
      </w:tr>
      <w:tr>
        <w:trPr>
          <w:trHeight w:val="8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119447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119447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23084</w:t>
            </w:r>
          </w:p>
        </w:tc>
      </w:tr>
      <w:tr>
        <w:trPr>
          <w:trHeight w:val="7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12016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42850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42850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37663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65078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34611</w:t>
            </w:r>
          </w:p>
        </w:tc>
      </w:tr>
      <w:tr>
        <w:trPr>
          <w:trHeight w:val="10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25863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22587</w:t>
            </w:r>
          </w:p>
        </w:tc>
      </w:tr>
      <w:tr>
        <w:trPr>
          <w:trHeight w:val="5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 оптимизма граждан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21922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4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7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78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81153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29407</w:t>
            </w:r>
          </w:p>
        </w:tc>
      </w:tr>
      <w:tr>
        <w:trPr>
          <w:trHeight w:val="7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</w:t>
            </w:r>
          </w:p>
        </w:tc>
      </w:tr>
      <w:tr>
        <w:trPr>
          <w:trHeight w:val="5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5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17547</w:t>
            </w:r>
          </w:p>
        </w:tc>
      </w:tr>
      <w:tr>
        <w:trPr>
          <w:trHeight w:val="5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установлении границ городов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районов в городе, поселков аулов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(сел), аульных (сельских) округов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21079</w:t>
            </w:r>
          </w:p>
        </w:tc>
      </w:tr>
      <w:tr>
        <w:trPr>
          <w:trHeight w:val="7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14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2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166725</w:t>
            </w:r>
          </w:p>
        </w:tc>
      </w:tr>
      <w:tr>
        <w:trPr>
          <w:trHeight w:val="1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166725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19008</w:t>
            </w:r>
          </w:p>
        </w:tc>
      </w:tr>
      <w:tr>
        <w:trPr>
          <w:trHeight w:val="7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147137</w:t>
            </w:r>
          </w:p>
        </w:tc>
      </w:tr>
      <w:tr>
        <w:trPr>
          <w:trHeight w:val="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 и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населенных пунктов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137777</w:t>
            </w:r>
          </w:p>
        </w:tc>
      </w:tr>
      <w:tr>
        <w:trPr>
          <w:trHeight w:val="7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1554881</w:t>
            </w:r>
          </w:p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1530733</w:t>
            </w:r>
          </w:p>
        </w:tc>
      </w:tr>
      <w:tr>
        <w:trPr>
          <w:trHeight w:val="10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1530733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148691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1382042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24148</w:t>
            </w:r>
          </w:p>
        </w:tc>
      </w:tr>
      <w:tr>
        <w:trPr>
          <w:trHeight w:val="10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</w:t>
            </w:r>
          </w:p>
        </w:tc>
      </w:tr>
      <w:tr>
        <w:trPr>
          <w:trHeight w:val="7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(внутригородских), пригородных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внутрирайонных общественных пассажирских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397581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защита конкуренции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14840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</w:p>
        </w:tc>
      </w:tr>
      <w:tr>
        <w:trPr>
          <w:trHeight w:val="37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382741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18159</w:t>
            </w:r>
          </w:p>
        </w:tc>
      </w:tr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18159</w:t>
            </w:r>
          </w:p>
        </w:tc>
      </w:tr>
      <w:tr>
        <w:trPr>
          <w:trHeight w:val="7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</w:t>
            </w:r>
          </w:p>
        </w:tc>
      </w:tr>
      <w:tr>
        <w:trPr>
          <w:trHeight w:val="7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80001</w:t>
            </w:r>
          </w:p>
        </w:tc>
      </w:tr>
      <w:tr>
        <w:trPr>
          <w:trHeight w:val="4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местных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проектов и концессионных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проведение его экспертизы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80001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274590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274590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9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выплате вознаграждений и иных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платежей по займам из областного бюджета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3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7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690"/>
        <w:gridCol w:w="722"/>
        <w:gridCol w:w="684"/>
        <w:gridCol w:w="8115"/>
        <w:gridCol w:w="2212"/>
      </w:tblGrid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</w:t>
            </w:r>
          </w:p>
        </w:tc>
      </w:tr>
      <w:tr>
        <w:trPr>
          <w:trHeight w:val="19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6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675"/>
        <w:gridCol w:w="656"/>
        <w:gridCol w:w="8868"/>
        <w:gridCol w:w="2227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73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53"/>
        <w:gridCol w:w="685"/>
        <w:gridCol w:w="743"/>
        <w:gridCol w:w="8114"/>
        <w:gridCol w:w="2207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675"/>
        <w:gridCol w:w="751"/>
        <w:gridCol w:w="8778"/>
        <w:gridCol w:w="2260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-893813</w:t>
            </w:r>
          </w:p>
        </w:tc>
      </w:tr>
      <w:tr>
        <w:trPr>
          <w:trHeight w:val="7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893813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765921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765921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765921</w:t>
            </w:r>
          </w:p>
        </w:tc>
      </w:tr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341687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341687</w:t>
            </w:r>
          </w:p>
        </w:tc>
      </w:tr>
      <w:tr>
        <w:trPr>
          <w:trHeight w:val="36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539"/>
        <w:gridCol w:w="742"/>
        <w:gridCol w:w="743"/>
        <w:gridCol w:w="8203"/>
        <w:gridCol w:w="2232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  <w:tr>
        <w:trPr>
          <w:trHeight w:val="36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  <w:tr>
        <w:trPr>
          <w:trHeight w:val="87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213795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"24" декабря 2013 года N 99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бюджете города Талдыкорган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2013-2015 годы" от "5"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189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"О бюджете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Талдыкорган на 2013-2015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N 99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На 2013 год целевые трансферты с разделением на текущие и</w:t>
      </w:r>
      <w:r>
        <w:br/>
      </w:r>
      <w:r>
        <w:rPr>
          <w:rFonts w:ascii="Times New Roman"/>
          <w:b/>
          <w:i w:val="false"/>
          <w:color w:val="000000"/>
        </w:rPr>
        <w:t>
развитие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3"/>
        <w:gridCol w:w="4693"/>
      </w:tblGrid>
      <w:tr>
        <w:trPr>
          <w:trHeight w:val="3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6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3287762</w:t>
            </w:r>
          </w:p>
        </w:tc>
      </w:tr>
      <w:tr>
        <w:trPr>
          <w:trHeight w:val="36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6135887</w:t>
            </w:r>
          </w:p>
        </w:tc>
      </w:tr>
      <w:tr>
        <w:trPr>
          <w:trHeight w:val="360" w:hRule="atLeast"/>
        </w:trPr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9423649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