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a829" w14:textId="51ca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27 декабря 2012 года № 79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13 ноября 2013 года № 129. Зарегистрировано Департаментом юстиции Актюбинской области 18 ноября 2013 года № 3671. Утратило силу решением маслихата Темирского района Актюбинской области от 28 мая 2014 года № 190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маслихата Темирского района Актюбинской области от 28.05.2014 № 190.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 Бюджетного Кодекса Республики Казахстан от 4 декабря 2008 года,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27 декабря 2012 года № 79 «О районном бюджете на 2013-2015 годы» (зарегистрированное в Реестре государственной регистрации нормативных правовых актов под № 3480, опубликованное 11 января 2013 года в газете «Темір» № 2-3)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«3 503 649» заменить цифрами «3 435 870,8»,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«697 777» заменить цифрами «629 998,8»;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«3 580 894» заменить цифрами «3 513 115,8»;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пять: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«8 392» заменить цифрами «8 892»;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два: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«18 207» заменить цифрами «21 147»;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четыре: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«11 706» заменить цифрами «11 306»;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один: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«6 618» заменить цифрами «8 435,6»;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три: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«15 000» заменить цифрами «16 116»;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пункте 13-1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один: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«6 200» заменить цифрами «6 086»;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два: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«73 757» заменить цифрами «73 423,5»;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три: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«15 542» заменить цифрами «14 615»;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пять: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«67 782» заменить цифрами «15 154»;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шесть: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«6 000» заменить цифрами «4 800»;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девять: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«18 109» заменить цифрами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десять: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«8 927» заменить цифрами «8 486,7».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А.ОСПАГАМБЕТОВА                       Н.УТЕПОВ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ноября 2013 года № 129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79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30"/>
        <w:gridCol w:w="689"/>
        <w:gridCol w:w="7775"/>
        <w:gridCol w:w="2637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2013 год, тыс тенге</w:t>
            </w:r>
          </w:p>
        </w:tc>
      </w:tr>
      <w:tr>
        <w:trPr>
          <w:trHeight w:val="405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3 435 870,8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2805872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2637197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307636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307636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2051259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2002837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8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108464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</w:t>
            </w:r>
          </w:p>
        </w:tc>
      </w:tr>
      <w:tr>
        <w:trPr>
          <w:trHeight w:val="10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13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60211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60211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629998,8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629998,8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629998,8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687"/>
        <w:gridCol w:w="730"/>
        <w:gridCol w:w="730"/>
        <w:gridCol w:w="6815"/>
        <w:gridCol w:w="2631"/>
      </w:tblGrid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2013 год, тыс тенге</w:t>
            </w:r>
          </w:p>
        </w:tc>
      </w:tr>
      <w:tr>
        <w:trPr>
          <w:trHeight w:val="21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3 512 985,8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267144,3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228598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17143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17143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59555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52499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151900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145688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21607,3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21607,3</w:t>
            </w:r>
          </w:p>
        </w:tc>
      </w:tr>
      <w:tr>
        <w:trPr>
          <w:trHeight w:val="7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1117,3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</w:t>
            </w:r>
          </w:p>
        </w:tc>
      </w:tr>
      <w:tr>
        <w:trPr>
          <w:trHeight w:val="10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16839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7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2427379,5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189969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189969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149752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40217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1929712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1929712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1858839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70873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307698,5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132947,5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14584</w:t>
            </w:r>
          </w:p>
        </w:tc>
      </w:tr>
      <w:tr>
        <w:trPr>
          <w:trHeight w:val="7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15687</w:t>
            </w:r>
          </w:p>
        </w:tc>
      </w:tr>
      <w:tr>
        <w:trPr>
          <w:trHeight w:val="7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87117,5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174751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174751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131319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110168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103868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29249</w:t>
            </w:r>
          </w:p>
        </w:tc>
      </w:tr>
      <w:tr>
        <w:trPr>
          <w:trHeight w:val="7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13511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 (ГАСП)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40202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16943</w:t>
            </w:r>
          </w:p>
        </w:tc>
      </w:tr>
      <w:tr>
        <w:trPr>
          <w:trHeight w:val="10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21151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21151</w:t>
            </w:r>
          </w:p>
        </w:tc>
      </w:tr>
      <w:tr>
        <w:trPr>
          <w:trHeight w:val="7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20418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343828,7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72117,7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62856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21243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8486,7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8486,7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236387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216387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179287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176222,5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107231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107231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</w:p>
        </w:tc>
      </w:tr>
      <w:tr>
        <w:trPr>
          <w:trHeight w:val="7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46000,5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34355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33805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11645,5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10645,5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19836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</w:p>
        </w:tc>
      </w:tr>
      <w:tr>
        <w:trPr>
          <w:trHeight w:val="7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106088,6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25216,6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16761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8455,6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8455,6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</w:p>
        </w:tc>
      </w:tr>
      <w:tr>
        <w:trPr>
          <w:trHeight w:val="7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</w:t>
            </w:r>
          </w:p>
        </w:tc>
      </w:tr>
      <w:tr>
        <w:trPr>
          <w:trHeight w:val="7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Землеустройство, проводимое при установлении границ районов, городов областного значения, районного значения, сельских округов, поселков, сел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71890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10117</w:t>
            </w:r>
          </w:p>
        </w:tc>
      </w:tr>
      <w:tr>
        <w:trPr>
          <w:trHeight w:val="12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по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9867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45459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43245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30719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30719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</w:p>
        </w:tc>
      </w:tr>
      <w:tr>
        <w:trPr>
          <w:trHeight w:val="7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2291,6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2291,6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2291,6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2291,6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80,6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80,6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80,6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80,6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14955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315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 группа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585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- 92 070 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92 200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21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225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255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77245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77245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свободных бюджетных средств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