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6c24" w14:textId="dfd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11 июля 2013 года № 98. Зарегистрировано Департаментом юстиции Актюбинской области 18 июля 2013 года № 3609.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17 января 2013 года в газете «Мугалжар»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«10 387 108» заменить цифрами «10 386 779»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«1 716 798» заменить цифрами «1 716 469»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«10 392 659,8» заменить цифрами «10 392 330,8»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«494 493» заменить цифрами «494 164»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К. Аймаганбетов                 С. Салыкбаев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49"/>
        <w:gridCol w:w="26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10 386 779,0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8 640 660,0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6 793 442,0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1 716 469,0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1 716 469,0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6"/>
        <w:gridCol w:w="1003"/>
        <w:gridCol w:w="808"/>
        <w:gridCol w:w="6280"/>
        <w:gridCol w:w="26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16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10 392 330,8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311 332,1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50 182,0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202 902,0</w:t>
            </w:r>
          </w:p>
        </w:tc>
      </w:tr>
      <w:tr>
        <w:trPr>
          <w:trHeight w:val="11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187 317,0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5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1 814,0</w:t>
            </w:r>
          </w:p>
        </w:tc>
      </w:tr>
      <w:tr>
        <w:trPr>
          <w:trHeight w:val="15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17 012,0</w:t>
            </w:r>
          </w:p>
        </w:tc>
      </w:tr>
      <w:tr>
        <w:trPr>
          <w:trHeight w:val="18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3 428 245,1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2 553 415,0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328 291,1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95 622,1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8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56 519,1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223 585,0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192 975,0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82 330,0</w:t>
            </w:r>
          </w:p>
        </w:tc>
      </w:tr>
      <w:tr>
        <w:trPr>
          <w:trHeight w:val="19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18 668,0</w:t>
            </w:r>
          </w:p>
        </w:tc>
      </w:tr>
      <w:tr>
        <w:trPr>
          <w:trHeight w:val="21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27 729,0</w:t>
            </w:r>
          </w:p>
        </w:tc>
      </w:tr>
      <w:tr>
        <w:trPr>
          <w:trHeight w:val="11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1 221 043,4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173 181,4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158 131,4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100 131,4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946 056,0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605 485,0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62 383,4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23 671,6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506 233,0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340 571,0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340 571,0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101 806,0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28 274,0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41 506,0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212 656,0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2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55 894,0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43 894,0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42 894,0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7 831,0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15 966,0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21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12 830,0</w:t>
            </w:r>
          </w:p>
        </w:tc>
      </w:tr>
      <w:tr>
        <w:trPr>
          <w:trHeight w:val="15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98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257"/>
        <w:gridCol w:w="2052"/>
        <w:gridCol w:w="1811"/>
        <w:gridCol w:w="1491"/>
        <w:gridCol w:w="1548"/>
        <w:gridCol w:w="1576"/>
      </w:tblGrid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28274,0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951"/>
        <w:gridCol w:w="1474"/>
        <w:gridCol w:w="1766"/>
        <w:gridCol w:w="1422"/>
        <w:gridCol w:w="2664"/>
        <w:gridCol w:w="1475"/>
      </w:tblGrid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69662,0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10979,0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18706,0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