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9909" w14:textId="f129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17 января 2013 года № 13. Зарегистрировано Департаментом юстиции Актюбинской области 4 февраля 2013 года № 3512. Утратил силу постановлением акимата Мугалжарского района Актюбинской области от 31 декабря 2015 года № 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Мугалжарского района Актюбинской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приложениях 1, 2 слова "аульного", "аульных" заменено словами "сельского" "сельских" постановлением акимата Мугалжарского района Актюбинской области от 10.09.2015 года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Мугалжарский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оплачиваемые общественные работы по Мугалжарскому району путем создания временных рабочих мест для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учреждений, в которых будут проводиться оплачиваемые общественные работы и виды, конкретные условия оплачиваемых общественных работ, размер оплаты труда участников, источник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"Мугалжарский районный отдел занятости и социальных программ" (Шотов А.)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возлагаю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Аккул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от 17 января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учреждений,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организованы общественно-оплачиваемые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9004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Кандыагаш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Ащесайского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Аккемирского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Журынского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Талдысайского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сельского округа имени К. Жубанова"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Эмба"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Жем"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Батпаккольского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Егиндибулакского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Каиңдинского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Кумсайского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Кумжарганского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Мугалжарского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казахская школа № 4 города Кандыгаш"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ГУ"Мугалжарский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по Мугалжарскому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земельным отношениям по Мугалжарскому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Мугалжарскому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"Мугалжарское районное отделение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филиал территориального отдела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государственной инспекции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"Мугалжарское районное управление статистики"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"Районная газета "Мугалжар"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"Коммунальщик"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"Линейный отдел полиции станции Кандыагаш"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"Эмбенская городская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"Кандыагашский промышленно-экономический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"Кандыагашская транспортная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"Кандыагашская городская детско-юношеская 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№ 2 города Кандыгаш"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"Мугалжарская районная централизованная 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 недвижимости по Актюбинской области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суд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 контроля и надзора"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отдел филиала РГП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отдел филиала РГП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от 17 января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условия общественно - оплачиваемых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298"/>
        <w:gridCol w:w="4435"/>
        <w:gridCol w:w="2135"/>
        <w:gridCol w:w="2136"/>
        <w:gridCol w:w="564"/>
        <w:gridCol w:w="565"/>
        <w:gridCol w:w="565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 "Строительная бригада"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кооперати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 (водопровод,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темы, 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"Ремонт дорог городов и сельских округов"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очистки тротуа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обкос сорня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вдоль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округах.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 "Благоустройство городов и сельских округов"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цветников,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 "Сельскохозяйственные работы"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 "Перепись"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опросу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 выявлении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Проект "Памятник"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восста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истори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Проект "Книге - вторую жизнь"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востано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 книжного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реставра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книг в биб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лиотеках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округов.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Проект "Организация культурных мероприятий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в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нований, народ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праздников.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Проект "Сестра милосердия"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Проект "Сбор земельных и имущественных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необходимых работ для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и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 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в городах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измерении земе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участков.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Проект "Дружинники"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охранитель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Проект "Консультант"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судоиспол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нителям в 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Проект "Улучшение экологии в регионе"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 оздоровле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окружаю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среды, 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ронении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ликви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и расчи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стки лесов.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Проект "Заполнение базы районного архива"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базы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Проект "Приготовления школьных завтраков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других видов работ"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пригото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 завтраков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в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отдаленных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разноске газет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журналов, 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30-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