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105a4" w14:textId="ce10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здравоохранения, 
образования, социального обеспечения, культуры, спорта и ветеринарии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Кобдинского района Актюбинской области от 28 марта 2013 года № 75. Зарегистрировано Департаментом юстиции Актюбинской области 19 апреля 2013 года № 3563. Утратило силу решением маслихата Кобдинского района Актюбинской области от 28 марта 2014 года № 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Кобдинского района Актюбинской области от 28.03.2014 № 146.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пункты», Кобдинский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поддержку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Кобдинского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для приобретения или строительства жилья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А.Клютов                      Л.Исмагамбетова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