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3690c6" w14:textId="d3690c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водоохранных зон и полос на реках Орь, Уил, Хобда, их притоков и малых водохранилищ (Ащибекское, Магаджановское, Кызылсу, Аулие, Айталы) Актюбинской области и режима их хозяйственного использования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Актюбинской области от 16 сентября 2013 года № 299. Зарегистрировано Департаментом юстиции Актюбинской области 09 октября 2013 года № 3651.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86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водных ресурсов и ирригации Республики Казахстан от 9 июня 2025 года № 120-НҚ "Об утверждении Правил установления границ водоохранных зон и полос" (зарегистрировано в Реестре государственной регистрации нормативных правовых актов № 36238) акимат Актюбинской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постановления акимата Актюбинской области от 08.10.2026 </w:t>
      </w:r>
      <w:r>
        <w:rPr>
          <w:rFonts w:ascii="Times New Roman"/>
          <w:b w:val="false"/>
          <w:i w:val="false"/>
          <w:color w:val="000000"/>
          <w:sz w:val="28"/>
        </w:rPr>
        <w:t>№ 204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водоохранные зоны и полосы на реках Орь, Уил, Хобда, их притоков и малых водохранилищ (Ащибекское, Магаджановское, Кызылсу, Аулие, Айталы) на основании утвержденного проекта;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режим хозяйственного использования водоохранных зон и полос на реках Орь, Уил, Хобда, их притоков и малых водохранилищ (Ащибекское, Магаджановское, Кызылсу, Аулие, Айталы)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постановления акимата Актюбинской области от 10.07.2020 </w:t>
      </w:r>
      <w:r>
        <w:rPr>
          <w:rFonts w:ascii="Times New Roman"/>
          <w:b w:val="false"/>
          <w:i w:val="false"/>
          <w:color w:val="000000"/>
          <w:sz w:val="28"/>
        </w:rPr>
        <w:t>№ 268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Государственному учреждению "Управление природных ресурсов и регулирования природопользования Актюбинской области" передать утвержденную проектную документацию акимам Мугалжарского, Хромтауского, Уилского и Хобдинского районов для разработки мероприятий по предотвращению загрязнения, засорения и истощения на реках Орь, Уил, Хобда, их притоков и малых водохранилищ (Ащибекское, Магаджановское, Кызылсу, Аулие, Айталы) и обеспечению соблюдения режима использования территории водоохранных зон и полос.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Рекомендовать акимам Мугалжарского, Хромтауского, Уилского и Хобдинского районов, руководителям предприятий, организаций, другим хозяйствующим субъектам, независимо от их ведомственной принадлежности и форм собственности, в пользовании которых находятся земельные угодья, расположенные в пределах водоохранных зон и полос рек Орь, Уил, Хобда, их притоков и малых водохранилищ (Ащибекское, Магаджановское, Кызылсу, Аулие, Айталы):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провести работу по выносу или ликвидации объектов, расположенных в пределах водоохранных зон и полос и оказывающих вредное влияние на их состояние, согласно утвержденного проекта;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обеспечить их содержание в надлежащем санитарном состоянии и соблюдение режима хозяйственного пользования, а также сохранность водоохранных знаков.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Государственному учреждению "Управление природных ресурсов и регулирования природопользования Актюбинской области" обеспечить размещение настоящего постановления на интернет-ресурсе управления.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Контроль за исполнением данного постановления возложить на заместителя акима области Кемалову Р.К.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Настоящее постановление вводится в действие по истечении десяти календарных дней после дня его первого официального опубликования.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акимата Актюбинской области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сентября 2013 года № 299</w:t>
            </w:r>
          </w:p>
        </w:tc>
      </w:tr>
    </w:tbl>
    <w:bookmarkStart w:name="z60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хозяйственного использования водоохранных зон и полос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постановления акимата Актюбинской области от 08.10.2026 </w:t>
      </w:r>
      <w:r>
        <w:rPr>
          <w:rFonts w:ascii="Times New Roman"/>
          <w:b w:val="false"/>
          <w:i w:val="false"/>
          <w:color w:val="ff0000"/>
          <w:sz w:val="28"/>
        </w:rPr>
        <w:t>№ 204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опубликования)..</w:t>
      </w:r>
    </w:p>
    <w:bookmarkStart w:name="z4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пределах водоохранных полос запрещаются любые виды хозяйственной деятельности, а также предоставление земельных участков для ведения хозяйственной и иной деятельности, за исключением: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строительства и эксплуатации: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водохозяйственных сооружений и их 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мостов, мостовых сооружений;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причалов, портов, пирсов и иных объектов инфраструктуры, связанных с деятельностью водного транспорта, охраны рыбных ресурсов и других водных животных, рыболовства и аквакультуры;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рыбоводных прудов, рыбоводных бассейнов и рыбоводных объектов, а также коммуникаций к ним;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детских игровых и спортивных площадок, пляжей, аквапарков и других рекреационных зон без капитального строительства зданий и сооружений;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пунктов наблюдения за показателями состояния водных объектов;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берегоукрепления, лесоразведения и озеленения;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деятельности, разрешенной подпунктом 1) пункта 1.</w:t>
      </w:r>
    </w:p>
    <w:bookmarkStart w:name="z6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пределах водоохранных зон запрещаются: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 в эксплуатацию новых и реконструированных объектов, не обеспеченных сооружениями и устройствами, предотвращающими загрязнение и засорение поверхностных водных объектов, водоохранных зон и полос;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и строительство автозаправочных станций, складов для хранения нефтепродуктов, пунктов технического осмотра, обслуживания, ремонта и мойки транспортных средств и сельскохозяйственной техники;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и строительство складов и площадок для хранения удобрений, пестицидов, ядохимикатов, навоза и их применение.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и устройство свалок твердых бытовых и промышленных отходов;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размещение кладбищ;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выпас сельскохозяйственных животных с превышением нормы нагрузки, размещение животноводческих хозяйств, убойных площадок (площадок по убою сельскохозяйственных животных), скотомогильников (биотермических ям), специальных хранилищ (могильников) пестицидов и тары из-под них;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размещение накопителей сточных вод, полей орошения сточными водами, а также других объектов, обусловливающих опасность радиационного, химического, микробиологического, токсикологического и паразитологического загрязнения поверхностных и подземных вод.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