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f32e" w14:textId="0e9f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апреля 2013 года № 99. Зарегистрировано Департаментом юстиции Актюбинской области 14 мая 2013 года № 3583.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1575 «Об утверждении стандарта государственной услуги «Выдача документов о прохождении подготовки, повышения квалификации и переподготовки кадров отрасли здравоохранения» и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«Вызов врача на дом»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«Запись на прием к врачу»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документов о прохождении подготовки, повышения квалификации и переподготовки кадров отрасли здравоохранения»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Актюбинской области» (далее - Управление) обеспечить размещение настоящих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                               А.Мухамбетов</w:t>
      </w:r>
    </w:p>
    <w:bookmarkStart w:name="z1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«Вызов врача на дом»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«Вызов врача на дом»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лицо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– медицинская организация, оказывающая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структурно - функциональные единицы (далее - СФЕ) – должностные лица, которые участвуют в процессе оказания государственной услуги.     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Нормативно-правовое определение государственной услуги: «Вызов врача на 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– уполномоченная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–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«Вызов врача на дом»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№ 193-IV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Результатами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уполномоченной организации,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пациенту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при непосредственном обращении или по телефону в уполномоченную организацию оказывается в день обращения. При этом, запрос на получение государственной услуги принимается за два часа до окончания работы уполномоченной организации (до 18.00 часов в рабочие дни, до 12.00 в субботу), где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месте нахождения уполномоченных органов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уполномоченной организации – ежедневно с понедельника по пятницу с 8.00 до 20.00 часов без перерыва, с 9.00 до 14.00 часов в субботу, выходные дни: воскресенье и в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интернет–ресурсе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интернет–ресурсе государственного учреждения «Управление здравоохранения акимата Актюбинской области»: www.densaulyk.aktobe.gov.kz;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представления ответа (подтверждение или отказ) при непосредственном обращении или по телефонной связи в уполномоченную организацию составляет не более 10 минут, в течение которого потребителю представляется устный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служит представление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уполномоченную организацию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 телефонной связи предоставляет данные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регистратуры уполномоченной организации осуществляет проверку полноты и достоверности предоставленных документов и производит запись в журнале регистрации вызовов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 (участковый терапевт/участковый педиатр/врач общей практики) принимает данные о потребителе из журнала регистрации вызовов уполномоченной организации и обслуживает потребителя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медицинской организации, составляет один сотрудник.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ответственным работником регистратуры уполномоченной организации и производится запись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Полный перечень необходимых документов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уполномоченной организации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 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главный врач уполномоченной организации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5858"/>
        <w:gridCol w:w="3633"/>
        <w:gridCol w:w="3100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«Актюбинский областной консультативно- диагностический центр»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Богенбай батыра, 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227721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«Больница скорой медицинской помощи»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Пацаева, 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567177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«Областная детская клиническая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фабрика ПОШ, 471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577743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детская клиническая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Пацаева, 7 «Г»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540179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«Областная клиническая инфекционная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пр. Мира, 43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500895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1»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ул. Маресьева, 1 «Б»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500808, 504116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532140, 542485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2»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Ахтанова, 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211053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3»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пр. Абылкайыр хана, 87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950908</w:t>
            </w:r>
          </w:p>
        </w:tc>
      </w:tr>
      <w:tr>
        <w:trPr>
          <w:trHeight w:val="11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4»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Бр.Жубановых, 293 «Б»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513727, 513763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перинатальный центр»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Алтынсарина, 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213959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наркологический диспансер»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Ахтанова, 53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213245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кожно-венерологический диспансер»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ул. Шернияза, 59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960887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центр по профилактике и борьбе со СПИДом»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Жамбыла, 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210178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станция скорой и неотложной медицинской помощи»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ул. Бр. Жубановых, 255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560695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«Актюбинский областной психоневрологический диспансер»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пер.Самал, 4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219221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«Поликлиника «Ветеран»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Есет батыра, 85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544381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«Алгинская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Алгинский район, г. Алга, ул. Есет батыра, 24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42103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«Каргалинская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Каргалинский район, село Бадамша, ул. Цибульчика, 4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22199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«Хромтауская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город Хромтау, пр Абая,11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23239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«Айтекебийская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 Абылай хана, 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21134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«Байганинская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Караулкелди, Асау батыра, 10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22196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«Иргизская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Иргизский район, село Иргиз, ул. Абилкайыр хана, 2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21409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«Мартукская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ул. Акбулакская, 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31639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«Мугалжарская центральная районная больница» на праве хозяйственного ведения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город Кандагач, ул. Баймухамбетова, 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34381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«Темирская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Желтоксан, 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22294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«Уилская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21925</w:t>
            </w:r>
          </w:p>
        </w:tc>
      </w:tr>
      <w:tr>
        <w:trPr>
          <w:trHeight w:val="10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«Кобдинская центральная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Кобдинский район, село Кобда, ул. Иманова, 1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21961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«Шалкарская центральная районная больница» на праве хозяйственного ведения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город Шалкар, ул. Сеитова,33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21351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«Каргалинская городская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село Каргалинское, ул. Кургулова, 19 «Б»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986450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«Эмбинская районная больница» на праве хозяйственного ведения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 Жанесова, 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76282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3599"/>
        <w:gridCol w:w="4541"/>
        <w:gridCol w:w="4441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регистратуры уполномоченной организации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(участковый терапевт/участковый педиатр/врач общей практики)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достоверности предоставленных документов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данных о потребителе из журнала регистрации вызовов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журнале регистрации вызовов уполномоченной организации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потребителя на дому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</w:tr>
    </w:tbl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«Вызов врача на дом»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</w:t>
      </w:r>
    </w:p>
    <w:bookmarkEnd w:id="16"/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«Запись на прием к врачу»</w:t>
      </w:r>
    </w:p>
    <w:bookmarkEnd w:id="17"/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«Запись на прием к врачу»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лицо(далее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– медицинская организация, оказывающая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структурно-функциональные единицы (далее - СФЕ) – должностные лица, которые участвуют в процессе оказания государственной услуги.       </w:t>
      </w:r>
    </w:p>
    <w:bookmarkEnd w:id="19"/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Нормативно-правовое определение государственной услуги: «Запись на прием к врачу».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- уполномоченная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«Запись на прием к врачу»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№ 193-IV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1263 «Об утверждении Правил оказания первичной медико-санитарной помощи и Правил прикрепления граждан к организациям первичной медико-санитарной помощи»,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Результатами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уполномоченную организацию – запись в журнале предварительной записи на прием к врачу уполномоченной организации,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потребителю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уполномоченной организации, в которой предусмотрены условия для обслуживания потребителя (противопожарная безопасность, места отдыха для ожидания), в том числе для лиц с ограниченными возможностями,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в уполномоченную организацию потребителю при выборе государственной услуги предоставляется возможность выбрать свободное время врача согласно Графику. </w:t>
      </w:r>
    </w:p>
    <w:bookmarkEnd w:id="21"/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месте нахождения уполномоченных органов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уполномоченной организации - ежедневно с понедельника по пятницу с 8-00 до 20-00 часов без перерыва, с 9-00 до 14-00 часов в субботу,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государственного учреждения «Управление здравоохранения Актюбинской области»: www.densaulyk.aktobe.gov.kz;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помещениях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представления ответа (подтверждение или отказ) при непосредственном обращении или по телефонной связи в уполномоченную организацию составляет не более 10 минут, в течение которого потребителю представляется устный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служит невыполнение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запроса от потребителя для получения государственной услуги и до момента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в уполномоченную организацию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 телефонной связи предоставляет данные в устной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регистратуры уполномоченной организации осуществляет проверку полноты и достоверности предоставленных документов и производит запись в журнале предварительной записи на прием к врачу;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 (участковый терапевт/участковый педиатр/врач общей практики) принимает данные о потребителе из журнала предварительной записи на прием к врачу и обслуживает потребителя на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медицинской организации, составляет один сотрудник.</w:t>
      </w:r>
    </w:p>
    <w:bookmarkEnd w:id="23"/>
    <w:bookmarkStart w:name="z8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4"/>
    <w:bookmarkStart w:name="z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ответственным работником регистратуры уполномоченной организации и производится запись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Полный перечень необходимых документов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уполномоченной организации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 </w:t>
      </w:r>
    </w:p>
    <w:bookmarkEnd w:id="25"/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6"/>
    <w:bookmarkStart w:name="z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главный врач уполномоченной организации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27"/>
    <w:bookmarkStart w:name="z9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5855"/>
        <w:gridCol w:w="3632"/>
        <w:gridCol w:w="3104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«Актюбинский областной консультативно- диагностический центр»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Богенбай батыра, 50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227721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«Больница скорой медицинской помощи»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Пацаева, 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567177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«Областная детская клиническая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фабрика ПОШ, 471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577743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детская клиническая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Пацаева, 7 «Г»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540179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«Областная клиническая инфекционная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пр. Мира, 43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500895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1»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ул. Маресьева, 1 «Б»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500808,504116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532140,542485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2»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Ахтанова, 50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211053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3»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пр. Абылкайыр хана, 87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950908</w:t>
            </w:r>
          </w:p>
        </w:tc>
      </w:tr>
      <w:tr>
        <w:trPr>
          <w:trHeight w:val="11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поликлиника № 4»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Бр.Жубановых, 293 «Б»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513727, 513763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перинатальный центр»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Алтынсарина, 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213959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наркологический диспансер»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Ахтанова, 53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213245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кожно-венерологический диспансер»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ул. Шернияза, 59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960887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«Областной центр по профилактике и борьбе со СПИДом»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Жамбыла, 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210178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«Городская станция скорой и неотложной медицинской помощи»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ул. Бр. Жубановых, 255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560695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«Актюбинский обастной психоневрологический диспансер»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Актобе, пер.Самал, 4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219221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«Поликлиника «Ветеран»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Есет батыра, 85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544381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«Алгинская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Алгинский район, г. Алга, ул. Есет батыра, 24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42103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«Каргалинская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Каргалинский район, село Бадамша, ул. Цибульчика, 4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22199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«Хромтауская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район, город Хромтау, пр Абая, 11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23239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«Айтекебийская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район, село Комсомольское, ул Абылай хана, 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21134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«Байганинская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район, село Караулкелди, Асау батыра, 10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22196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«Иргизская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Иргизский район, село Иргиз, ул. Абилкайыр хана, 2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21409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«Мартукская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район, село Мартук, ул. Акбулакская, 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31639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«Мугалжарская центральная районная больница» на праве хозяйственного ведения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город Кандагач, ул. Баймухамбетова, 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34381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«Темирская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район, поселок Шубаркудук, ул. Желтоксан, 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22294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«Уилская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район, село Уил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21925</w:t>
            </w:r>
          </w:p>
        </w:tc>
      </w:tr>
      <w:tr>
        <w:trPr>
          <w:trHeight w:val="10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«Кобдинская центральная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область, Кобдинский район, село Кобда, ул. Иманова, 1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21961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«Шалкарская центральная районная больница» на праве хозяйственного ведения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город Шалкар, ул. Сеитова, 33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21351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«Каргалинская городская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село Каргалинское, ул. Кургулова, 19 «Б»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986450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«Эмбинская районная больница» на праве хозяйственного ведения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район, г. Эмба, ул. Жанесова, 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76282</w:t>
            </w:r>
          </w:p>
        </w:tc>
      </w:tr>
    </w:tbl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617"/>
        <w:gridCol w:w="4387"/>
        <w:gridCol w:w="4592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регистратуры уполномоченной организации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(участковый терапевт/участковый педиатр/врач общей практики)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достоверности предоставленных документов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данных из журнала предварительной записи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журнал предварительной записи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потребителя на приеме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</w:tr>
    </w:tbl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«Запись на прием к врачу»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Start w:name="z101" w:id="31"/>
    <w:p>
      <w:pPr>
        <w:spacing w:after="0"/>
        <w:ind w:left="0"/>
        <w:jc w:val="both"/>
      </w:pPr>
      <w:r>
        <w:drawing>
          <wp:inline distT="0" distB="0" distL="0" distR="0">
            <wp:extent cx="78613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99</w:t>
      </w:r>
    </w:p>
    <w:bookmarkEnd w:id="31"/>
    <w:bookmarkStart w:name="z10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«Выдача документов о прохождении подготовки, повышения квалификации и переподготовки кадров отрасли здравоохранения»</w:t>
      </w:r>
    </w:p>
    <w:bookmarkEnd w:id="32"/>
    <w:bookmarkStart w:name="z1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«Выдача документов о прохождении подготовки, повышения квалификации и переподготовки кадров отрасли здравоохранения»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«Выдача документов о прохождении подготовки, повышения квалификации и переподготовки кадров отрасли здравоохранения» (далее – государственная услуга) оказывают научные организации и организации образования в области здравоохранения, реализующие программы технического и профессионального, после среднего, высшего, послевузовского и дополнительного профессионального образования (далее -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«О здоровье народа и системе здравоохранения»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оказываемой государственной услуги «Выдача документов о прохождении подготовки, повышения квалификации и переподготовки кадров отрасли здравоохранения», утвержденного постановлением Правительства Республики Казахстан от 11 декабря 2012 года № 1575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Результатами оказываемой государственной услуги являются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 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 дополнительного профессионального образования по окончании переподготовки – удостоверения, по окончании повышения квалификации -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закончившим обучение в организации образования и прошедшим итоговую аттестацию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участие других государственных органов не предусмотрено. </w:t>
      </w:r>
    </w:p>
    <w:bookmarkEnd w:id="34"/>
    <w:bookmarkStart w:name="z1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услуги.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о порядке и ходе оказания государственной услуги можно получить на интернет–ресурсе уполномоченного органа www.densaulyk.aktobe.gov.kz и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документа о прохождении подготовки, повышения квалификации и переподготовки кадров физические лица должны предъявить документы,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приостановления предоставления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36"/>
    <w:bookmarkStart w:name="z1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37"/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и получение информации потребителем о государственной услуге осуществляется через структурные подразделения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принятые документы регистрируются сотрудником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ответственному лицу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- исполнитель рассматривает представленные документы, оформляет документ о прохождении подготовки, повышения квалификации и переподготовки кадров, в соответствии с приказом организации образования о выдаче документа и передает на согласование курирующему заместителю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резолюции курирующего заместителя руководителя документ передается на подпись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подписания руководителем, документ передается на регистрацию для выдачи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 государственной услуги получает документ нарочно и расписывается в журнале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Последовательность действий структурно-функциональных единиц при выдаче документов и их дубликатов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Функциональное взаимодействие структурно–функциональных единиц при выдаче документов и их дубликатов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 выдаче дубликата документа принимается руководителем организации образования или лицом, исполняющим его обязанности.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документов о прохождении»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переподготовки кадров отрасли здравоохранения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1.Описание действий структурно-функциональных единиц (СФЕ)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3077"/>
        <w:gridCol w:w="3824"/>
        <w:gridCol w:w="3079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потока,работ)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подразделения (деканата, учебной части, учебного отдела и др.) по приему документов получателя государственной услуги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подразделения (офис регистратор, учебная часть, учебный отдел и др.) по подготовке проекта приказа и оформлению документов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соответствующих подразделений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удостоверения личности и обходного листа получателя государственной услуги.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данными удостоверения личности и содержанием обходного листа, проверка полноты документов в личном деле получателя государственной услуги. Подготовка проекта приказа руководителя организации образования о выдаче документов о прохождении подготовки, повышения квалификации переподготовки кадров. Направление проекта приказа соответствующим структурным подразделениям, курирующему заместителю руководителя на согласование и на подпись руководителю.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приказа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Cотрудник подразделения (офис, регистратор, учебная часть, учебного отдела и др.)по подготовке проекта приказа и оформлению документов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руководства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0"/>
        <w:gridCol w:w="2513"/>
        <w:gridCol w:w="4509"/>
        <w:gridCol w:w="3038"/>
      </w:tblGrid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Курирующий заместитель руководителя организации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услуги.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руководителем организации образования приказа. Оформление документов о прохождении подготовки, повышения квалификации и переподготовки. Регистрация его в журнале учета и выдача документа с указанием даты.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документа.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руководства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рабочих дней)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  <w:tr>
        <w:trPr>
          <w:trHeight w:val="30" w:hRule="atLeast"/>
        </w:trPr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2.Описание действий СФЕ при выдаче дубликатов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3299"/>
        <w:gridCol w:w="3258"/>
        <w:gridCol w:w="3584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подразделения (деканата, учебной части, учебного отдела и др.)по приему документов получателя государственной услуги.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соответствующего структурного подразделения (деканата, учебной части, учебного отдела и др.)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государственной услуги. Передача документов руководителю организации образования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передача в соответствующее структурное подразделение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дубликата. Подготовка и передача дубликата на подпись руководителю организации образования или мотивированный отказ в предоставлении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получении документов.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 или мотивированного отказа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позднее одного месяца)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6"/>
        <w:gridCol w:w="5098"/>
        <w:gridCol w:w="3656"/>
      </w:tblGrid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(деканата, учебной части, учебного отдела и др.) по приему документов получателя государственной услуги.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услуги.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документа и подписание документа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приказа. Регистрация дубликата в журнале учета и выдача документа с указанием даты.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документа.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руководства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  <w:tr>
        <w:trPr>
          <w:trHeight w:val="30" w:hRule="atLeast"/>
        </w:trPr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документов о прохождении»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подготовки,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переподготовки кадров отрасли здравоохранения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СФЕ при выдаче дубликатов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