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9378" w14:textId="199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20 декабря 2012 года № 5С-12/1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ноября 2013 года № 5С-23/1. Зарегистрировано Департаментом юстиции Акмолинской области 27 ноября 2013 года № 3894.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2013-2015 годы» от 20 декабря 2012 года № 5С-12/1 (зарегистрировано в Реестре государственной регистрации нормативных правовых актов № 3584, опубликовано 10 января 2013 года в районной газете «Бурабай», 10 января 2013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к настоящему решению,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7665958,4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2060707,8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109482,1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5482899,0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7708809,2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-27632,1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43226,0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-15218,7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- 15218,7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XXIII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Н.Нуркенов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5С-23/1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5С-12/1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96"/>
        <w:gridCol w:w="580"/>
        <w:gridCol w:w="8749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7665958,4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1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12869,5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68"/>
        <w:gridCol w:w="625"/>
        <w:gridCol w:w="8986"/>
        <w:gridCol w:w="267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7708809,2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212698,2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103886,9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2775362,1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2747419,5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2178303,5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32810,0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136039,0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3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2613215,0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585468,0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139594,0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2001434,0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1353356,0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5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98849,7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57848,0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1497382,4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1497382,4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775547,4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42795,0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679040,0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163368,0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6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0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37724,8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ноября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5С-23/1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5С-12/1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92"/>
        <w:gridCol w:w="792"/>
        <w:gridCol w:w="8937"/>
        <w:gridCol w:w="235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108709,2</w:t>
            </w:r>
          </w:p>
        </w:tc>
      </w:tr>
      <w:tr>
        <w:trPr>
          <w:trHeight w:val="10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103886,9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2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8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10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26313,0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4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1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5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159736,8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8"/>
        <w:gridCol w:w="2641"/>
        <w:gridCol w:w="1865"/>
        <w:gridCol w:w="1865"/>
        <w:gridCol w:w="2159"/>
        <w:gridCol w:w="216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05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9113,2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51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8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18557,7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9535,3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15707,2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2234"/>
        <w:gridCol w:w="2235"/>
        <w:gridCol w:w="1929"/>
        <w:gridCol w:w="2506"/>
        <w:gridCol w:w="246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6950,9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9055,0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20273,9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8917,6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