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f06c" w14:textId="1e8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октября 2013 года № С-21/2. Зарегистрировано Департаментом юстиции Акмолинской области 8 ноября 2013 года № 3876.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2 284 241,9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553 045,5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25 294,5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1 693 623,9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2 348 540,7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14 567,2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(-100 185)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Г.Садвокасова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С-21/2 от 25 октября 2013 года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8"/>
        <w:gridCol w:w="535"/>
        <w:gridCol w:w="540"/>
        <w:gridCol w:w="9282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2284241,9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553045,5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241755,6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24687,6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2348540,7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187415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96380,4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1444427,1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1149195,8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1149195,8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1115822,8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77029,3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62707,3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46127,3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40826,5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175112,7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27977,3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9128,9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2508,9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17603,7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136437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4517,5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107816,9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22776,1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8486,1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6754,1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220797,1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85475,1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81415,1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76448,1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35178,5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С-21/2 от 25 октября 2013 года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38"/>
        <w:gridCol w:w="539"/>
        <w:gridCol w:w="587"/>
        <w:gridCol w:w="9312"/>
        <w:gridCol w:w="224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142847,2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98114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96380,4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11407,4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10698,4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4517,5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343"/>
        <w:gridCol w:w="2682"/>
        <w:gridCol w:w="3105"/>
        <w:gridCol w:w="3191"/>
      </w:tblGrid>
      <w:tr>
        <w:trPr>
          <w:trHeight w:val="43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8603,7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10108,5</w:t>
            </w:r>
          </w:p>
        </w:tc>
      </w:tr>
      <w:tr>
        <w:trPr>
          <w:trHeight w:val="22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61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4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3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190"/>
        <w:gridCol w:w="2392"/>
        <w:gridCol w:w="2392"/>
        <w:gridCol w:w="2092"/>
        <w:gridCol w:w="2393"/>
      </w:tblGrid>
      <w:tr>
        <w:trPr>
          <w:trHeight w:val="4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11658,4</w:t>
            </w:r>
          </w:p>
        </w:tc>
      </w:tr>
      <w:tr>
        <w:trPr>
          <w:trHeight w:val="22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6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3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