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522b" w14:textId="5b25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30 декабря 2013 года № 782. Зарегистрировано Департаментом юстиции Акмолинской области 23 января 2014 года № 3980. Утратило силу постановлением акимата Зерендинского района Акмолинской области от 17 марта 2014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Зерендинского района Акмолинской области от 17.03.2014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Зерендинского районного маслихата от 6 декабря 2013 года № 20-161 «О согласовании перечня должностей специалистов социального обеспечения, образования, культуры и спорта, работающих в сельской местности»,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должностей специалистов социального обеспечения, образования, культуры и спорта, работающих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Такабаев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М.Таткеев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2013 года № 782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 и спорта, работающих в сельской местности, имеющих право на повышенные на двадцать пять процентов должностные оклады из средств бюджета Зерендинского района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(главные, старшие), в том числе: инспектор, консультант (в том числе по социальной работе), лаборант,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специалисты (главные, старшие), в том числе: учителя всех специальностей, библиотекарь, вожатый, воспитатель, инструктор, мастер, медицинская сестра, диетическая сестра, лаборант,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инструктор, инструктор-методист физкультурно-спортивных организаций, непосредственно занимающийся учебно-воспитательной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заведующий клубом, частью художественно-постановочной, литературно-драматической, музыкальной;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аккомпаниатор, актер, артист, архивист, ассистент режиссера, балетмейстер, библиограф, библиотекарь, дирижер, звукорежиссер, инструктор, искусствовед, концертмейстер, культорганизатор, методист, музыкальный руководитель, оператор-постановщик, помощник режиссера, режиссер, режиссер-постановщик, солист, хореограф, хормейстер, хранитель (в том числе фондов в музеях), художники всех наименований,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врачи всех наименовании, инструктор, мастер, медицинская сестра, методист, психолог, тренер, фельдшер.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