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9bba5" w14:textId="dd9bb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Енбекшильдерского районного маслихата от 22 декабря 2008 года № С-11/6 "Об утверждении Правил предоставления жилищной помощи малообеспеченным семьям (гражданам) постоянно проживающим в Енбекшильдерском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Енбекшильдерского районного маслихата Акмолинской области от 9 января 2013 года № С-12/4. Зарегистрировано Департаментом юстиции Акмолинской области 22 января 2013 года № 3626. Утратило силу решением Енбекшильдерского районного маслихата Акмолинской области от 26 апреля 2013 года № С-15/6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Енбекшильдерского районного маслихата Акмолинской области от 26.04.2013 </w:t>
      </w:r>
      <w:r>
        <w:rPr>
          <w:rFonts w:ascii="Times New Roman"/>
          <w:b w:val="false"/>
          <w:i w:val="false"/>
          <w:color w:val="ff0000"/>
          <w:sz w:val="28"/>
        </w:rPr>
        <w:t>№ С-15/6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статьи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апреля 1997 года «О жилищных отношениях», 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 «Об утверждении правил предоставления жилищной помощи» Енбекшильдерский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Енбекшильдерского районного маслихата «Об утверждении Правил предоставления жилищной помощи малообеспеченным семьям (гражданам) постоянно проживающим в Енбекшильдерском районе» от 22 декабря 2008 года № С-11/6 (зарегистрировано в Реестре государственной регистрации нормативных правовых актов за № 1-10-81, опубликовано 13 февраля 2009 года в газете «Жаңа Дәуір» и 14 февраля 2009 года в газете «Сельская новь»)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жилищной помощи малообеспеченным семьям (гражданам) постоянно проживающим в Енбекшильдерском районе, утвержденных указанным решением: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«2. Жилищная помощь предоставляется за счет средств районного бюджета малообеспеченным семьям (гражданам), постоянно проживающим в Енбекшильдерском районе для возмещения затрат по оплате: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расходов на содержание жилого дома (жилого здания) семьям (гражданам), проживающим в приватизированных жилых помещениях (квартирах) или являющимся нанимателями (поднанимателями) жилых помещений (квартир) в государственном жилищном фонде;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и услуг связи в части увеличения абонентской платы за телефон, подключенный к сети телекоммуникаций семьям (гражданам), являющимся собственниками или нанимателями (поднанимателями) жилища;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арендной платы за пользование жилищем, арендованным местным исполнительным органом в частном жилищном фонде;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суток, проживающим в приватизированных жилых помещениях (квартирах), индивидуальном жилом доме в пределах норм и предельно допустимого уровня расходов семьи (граждан) на эти цели;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жилищная помощь оказывается по предъявленным поставщиками счетам на оплату коммунальных услуг на содержание жилого дома (жилого здания), согласно смете, определяющей размер ежемесячных и целевых взносов, на содержание жилого дома (жилого здания), а также по предъявленному поставщиком счету на оплату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суток, устанавливаемого взамен однофазного счетчика электрической энергии с классом точности 2,5, находящегося в использовании в приватизированных жилых помещениях (квартирах), индивидуальном жилом доме, за счет бюджетных средств лицам, постоянно проживающим в данной местности.»;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«6. Доля предельно допустимых расходов на оплату содержания жилища и потребления коммунальных услуг устанавливается к совокупному доходу семьи в размере 15% (процентов).»;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«14. Для назначения жилищной помощи семья (гражданин) обращается в уполномоченный орган с заявлением и представляет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копию документа, удостоверяющего личность заявителя;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копию правоустанавливающего документа на жилище;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копию книги регистрации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документы, подтверждающие доходы семьи. Порядок исчисления совокупного дохода семьи (гражданина Республики Казахстан), претендующей на получение жилищной помощи, определяется уполномоченным органом в сфере жилищных отношений;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счета о размерах ежемесячных взносов на содержание жилого дома (жилого здания);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счета на потребление коммунальных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квитанцию-счет за услуги телекоммуникаций или копия договора на оказание услуг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счет о размере арендной платы за пользование жилищем, арендованным местным исполнительным органом в частном жилищном фонде, предъявленный местным исполнительным органом;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квитанцию–счет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 проживающим в приватизированных жилых помещениях (квартирах), индивидуальном жилом доме.»;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«19. При представлении в службу жилищной помощи заведомо недостоверных сведений, повлекших за собой назначение завышенной или незаконной жилищной помощи, собственник (наниматель) возвращает незаконно полученную сумму в добровольном порядке, а в случае отказа в судебном порядке.».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по вопросам бюджета и экономического развития.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А.Амрин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С.Есполов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Енбекшильдерского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Акмолинской области                        А.Садуақасұлы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