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25a8" w14:textId="7f92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декабря 2013 года № а-12/616. Зарегистрировано Департаментом юстиции Акмолинской области 6 декабря 2013 года № 3906.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3831, опубликовано в газете "Ерейментау", "Ереймен" 19 октября 2013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Т.Омурзакова.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51"/>
        <w:gridCol w:w="1826"/>
        <w:gridCol w:w="1826"/>
        <w:gridCol w:w="2572"/>
        <w:gridCol w:w="1827"/>
        <w:gridCol w:w="2167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814"/>
        <w:gridCol w:w="2151"/>
        <w:gridCol w:w="2151"/>
        <w:gridCol w:w="1815"/>
        <w:gridCol w:w="1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