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6c8b3" w14:textId="346c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в Ерейментауском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29 августа 2013 года № А-9/443. Зарегистрировано Департаментом юстиции Акмолинской области 9 октября 2013 года № 3831. Утратило силу постановлением акимата Ерейментауского района Акмолинской области от 12 октября 2017 года № а-10/335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Ерейментауского района Акмолинской области от 12.10.2017 </w:t>
      </w:r>
      <w:r>
        <w:rPr>
          <w:rFonts w:ascii="Times New Roman"/>
          <w:b w:val="false"/>
          <w:i w:val="false"/>
          <w:color w:val="ff0000"/>
          <w:sz w:val="28"/>
        </w:rPr>
        <w:t>№ а-10/335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государственный образовательный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дошкольное воспитание и обучение, размер подушевого финансирования и родительской платы в Ерейментауском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Кушкунбаева С.К.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Т.Муханбеджанов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а-9/443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Ерейментауском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- в редакции постановления акимата Ерейментауского района Акмолинской области от 13.09.2016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№ а-9/388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1398"/>
        <w:gridCol w:w="1277"/>
        <w:gridCol w:w="1645"/>
        <w:gridCol w:w="2684"/>
        <w:gridCol w:w="2684"/>
        <w:gridCol w:w="2318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самостоятельный с неполным днем пребывания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16921,6 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"/>
        <w:gridCol w:w="2441"/>
        <w:gridCol w:w="2441"/>
        <w:gridCol w:w="2108"/>
        <w:gridCol w:w="1940"/>
        <w:gridCol w:w="1605"/>
        <w:gridCol w:w="1498"/>
      </w:tblGrid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самостоятельный с неполным днем пребывания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8460,8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23869,7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16921,6 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