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86a" w14:textId="c727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Ерейментауском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января 2013 года № А-1/42. Зарегистрировано Департаментом юстиции Акмолинской области 31 января 2013 года № 3642.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Ерейментауском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Ерейментаускому району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С.К.Кушкунбаева.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Д.Дильдибаев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архивов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Е.Алексеева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Д.Тулендинова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Т.Ахметуллин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А.Тасыбаев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старший судебный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«Ерейментауский 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отдел»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Н.Баймурзин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Д.Абдилов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Народной 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«Нур Отан»                                 С.Дюсембаева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А-1/42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объемы, конкретные условия общественных работ, размеры оплаты труда участников и источники их финансирования, спрос и предложения на общественные работы по Ерейментаускому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887"/>
        <w:gridCol w:w="3924"/>
        <w:gridCol w:w="2454"/>
      </w:tblGrid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102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Ерейментау»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109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Тайбайского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документов</w:t>
            </w:r>
          </w:p>
        </w:tc>
      </w:tr>
      <w:tr>
        <w:trPr>
          <w:trHeight w:val="55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Койтасского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</w:p>
        </w:tc>
      </w:tr>
      <w:tr>
        <w:trPr>
          <w:trHeight w:val="97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Еркиншиликского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8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аульного округа» Ерейментауского района,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99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документов</w:t>
            </w:r>
          </w:p>
        </w:tc>
      </w:tr>
      <w:tr>
        <w:trPr>
          <w:trHeight w:val="100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 документов</w:t>
            </w:r>
          </w:p>
        </w:tc>
      </w:tr>
      <w:tr>
        <w:trPr>
          <w:trHeight w:val="106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 квадратных метров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документов</w:t>
            </w:r>
          </w:p>
        </w:tc>
      </w:tr>
      <w:tr>
        <w:trPr>
          <w:trHeight w:val="97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 Акмолинской области»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69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 Акмолинской области»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документов</w:t>
            </w:r>
          </w:p>
        </w:tc>
      </w:tr>
      <w:tr>
        <w:trPr>
          <w:trHeight w:val="88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документов</w:t>
            </w:r>
          </w:p>
        </w:tc>
      </w:tr>
      <w:tr>
        <w:trPr>
          <w:trHeight w:val="103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квадратных метров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документов</w:t>
            </w:r>
          </w:p>
        </w:tc>
      </w:tr>
      <w:tr>
        <w:trPr>
          <w:trHeight w:val="108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квадратных метров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112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документов</w:t>
            </w:r>
          </w:p>
        </w:tc>
      </w:tr>
      <w:tr>
        <w:trPr>
          <w:trHeight w:val="115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благоустройству и очистки территории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документов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«Центр обслуживания населения Акмолинской области» Ерейментауского района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обработки документации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116"/>
        <w:gridCol w:w="4535"/>
        <w:gridCol w:w="2419"/>
        <w:gridCol w:w="2117"/>
      </w:tblGrid>
      <w:tr>
        <w:trPr>
          <w:trHeight w:val="10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7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трудовым законодательством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