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a0aa" w14:textId="21da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5С 11-1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28 июня 2013 года № 5С16-2. Зарегистрировано Департаментом юстиции Акмолинской области 11 июля 2013 года № 3766. Утратило силу в связи с истечением срока применения - (письмо Егиндыкольского районного маслихата Акмолинской области от 20 марта 2014 года №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20.03.2014 № 41).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2013-2015 годы» от 21 декабря 2012 года № 5С 11-1 (зарегистрированное в Реестре государственной регистрации нормативных правовых актов № 3594, опубликованное 18 января 2013 года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914562,7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805699,7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924943,7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3283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25164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21881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Ж.Алпыспаев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Т.Вавшко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Д.Журумбаев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2013 года № 5С 16-2    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05"/>
        <w:gridCol w:w="542"/>
        <w:gridCol w:w="9148"/>
        <w:gridCol w:w="272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914562,7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61097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32161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8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13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805699,7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805699,7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805699,7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65"/>
        <w:gridCol w:w="707"/>
        <w:gridCol w:w="644"/>
        <w:gridCol w:w="8297"/>
        <w:gridCol w:w="27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924943,7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54402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50363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73229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</w:t>
            </w:r>
          </w:p>
        </w:tc>
      </w:tr>
      <w:tr>
        <w:trPr>
          <w:trHeight w:val="10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445150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445150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357745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</w:t>
            </w:r>
          </w:p>
        </w:tc>
      </w:tr>
      <w:tr>
        <w:trPr>
          <w:trHeight w:val="9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38566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38566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10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10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108783,7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92311,7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90204,7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68289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50961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9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32499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</w:tr>
      <w:tr>
        <w:trPr>
          <w:trHeight w:val="9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-25164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25164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2013 года № 5С 16-2   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аулов (сел), аульных (сельских) округов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34"/>
        <w:gridCol w:w="550"/>
        <w:gridCol w:w="550"/>
        <w:gridCol w:w="6238"/>
        <w:gridCol w:w="1684"/>
        <w:gridCol w:w="1402"/>
        <w:gridCol w:w="17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12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14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11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аульных(сельских) округах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1684"/>
        <w:gridCol w:w="1770"/>
        <w:gridCol w:w="1706"/>
        <w:gridCol w:w="1988"/>
        <w:gridCol w:w="2226"/>
        <w:gridCol w:w="1989"/>
      </w:tblGrid>
      <w:tr>
        <w:trPr>
          <w:trHeight w:val="30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</w:p>
        </w:tc>
      </w:tr>
      <w:tr>
        <w:trPr>
          <w:trHeight w:val="43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45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