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6f2e" w14:textId="7ce6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 № 5С11-1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февраля 2013 года № 5С12-1. Зарегистрировано Департаментом юстиции Акмолинской области 27 марта 2013 года № 3688.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2013-2015 годы" от 21 декабря 2012 года № 5С11-1 (зарегистрированное в Реестре государственной регистрации нормативных правовых актов № 3594, опубликованное 18 января 2013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914562,7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805699,7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909750,7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5С12-1 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60"/>
        <w:gridCol w:w="560"/>
        <w:gridCol w:w="9359"/>
        <w:gridCol w:w="26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914562,7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07"/>
        <w:gridCol w:w="586"/>
        <w:gridCol w:w="538"/>
        <w:gridCol w:w="8789"/>
        <w:gridCol w:w="26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909750,7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152098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</w:p>
        </w:tc>
      </w:tr>
      <w:tr>
        <w:trPr>
          <w:trHeight w:val="13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444170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444170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101069,7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90204,7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90204,7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-9971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5С12-1  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117 459,0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44 869,0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23 404,0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</w:p>
        </w:tc>
      </w:tr>
      <w:tr>
        <w:trPr>
          <w:trHeight w:val="8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9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8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Бауманское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Коржинколь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5С12-1      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7"/>
        <w:gridCol w:w="2493"/>
      </w:tblGrid>
      <w:tr>
        <w:trPr>
          <w:trHeight w:val="75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68 964,7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34 657,0</w:t>
            </w:r>
          </w:p>
        </w:tc>
      </w:tr>
      <w:tr>
        <w:trPr>
          <w:trHeight w:val="27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27 115,0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27 115,0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945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34 307,7</w:t>
            </w:r>
          </w:p>
        </w:tc>
      </w:tr>
      <w:tr>
        <w:trPr>
          <w:trHeight w:val="255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34 307,7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22 807,7</w:t>
            </w:r>
          </w:p>
        </w:tc>
      </w:tr>
      <w:tr>
        <w:trPr>
          <w:trHeight w:val="30" w:hRule="atLeast"/>
        </w:trPr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