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dd6d4" w14:textId="8bdd6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20 декабря 2012 года № 5С-12/1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30 сентября 2013 года № 5С-20/1. Зарегистрировано Департаментом юстиции Акмолинской области 17 октября 2013 года № 3840. Утратило силу в связи с истечением срока применения - (письмо Буландынского районного маслихата Акмолинской области от 27 августа 2014 года № 181)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Буландынского районного маслихата Акмолинской области от 27.08.2014 № 181).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«О районном бюджете на 2013-2015 годы» от 20 декабря 2012 года № 5С-12/1 (зарегистрировано в Реестре государственной регистрации нормативных правовых актов № 3575, опубликовано 11 января 2013 года в газете «Бұланды таңы» и 18 января 2013 года в газете «Вести Бұланды жаршысы»)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доходы 3090357,8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386433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18511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36420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2648993,8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3102723,5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Предусмотреть в районном бюджете на 2013 год целевые трансферты в сумме 1110204,8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трансферты на развитие из республиканского бюджета в сумме 353502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133050 тысяч тенге на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200000 тысяч тенге на развитие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20452 тысячи тенге на проектирование, строительство и (или) приобретение жилья коммунального жилищного фонда на строительство жилья для очередников;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из областного бюджета в сумме 209578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196728 тысяч тенге на строительство и реконструкцию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11500 тысяч тенге на развитие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1350 тысяч тенге на развитие систем водоснабжения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целевые текущие трансферты из республиканского бюджета в сумме 387309,8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35241 тысяча тенге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150000 тысяч тенге на капитальный и средний ремонт автомобильных дорог районного значения и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14066 тысяч тенге на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регионов»;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1955,5 тысяч тенге на реализацию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131353 тысяч тенге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6364 тысячи тенге на реализацию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Республики Казахстан на 2011-2020 годы,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оснащение учебным оборудованием кабинетов физики, химии, биологии в государственных учреждениях основного среднего и общего среднего образования 4097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оборудованием, программным обеспечением детей-инвалидов, обучающихся на дому 2267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13985,3 тысяч тенге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22897 тысяч тенге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6278 тысяч тенге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5170 тысяч тенге на увеличение штатной численности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целевые текущие трансферты из областного бюджета в сумме 159815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27300 тысяч тенге на противопожарные мероприятия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2113 тысяч тенге на оказание социальной помощи участникам и инвалидам Великой Отечественной войны на расходы за коммунальные услуги и абонентской платы за услуги телефонной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1973 тысячи тенге на оплату за учебу в колледжах студентам из малообеспеченных семей Буландынского района и многодетных семей сельской местности Буландынского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59000 тысяч тенге на ремонт автомобильных дорог и разработку проектно-сметной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17799 тысяч тенге на разработку градостроительной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26630 тысяч тенге на капитальный ремонт объектов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25000 тысяч тенге на обеспечение бесперебойным водообеспечением.»;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Буландынского районного маслихата «О районном бюджете на 2013-2015 годы» от 20 декабря 2012 года № 5С-12/1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 внеочередной сессии                     Е.Ахметов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Ш.Кусаинов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Буландынского района                  М.Балпан</w:t>
      </w:r>
    </w:p>
    <w:bookmarkStart w:name="z4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Буландынского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сентября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5С-20/1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624"/>
        <w:gridCol w:w="582"/>
        <w:gridCol w:w="9310"/>
        <w:gridCol w:w="2460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3090357,8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386433,0</w:t>
            </w:r>
          </w:p>
        </w:tc>
      </w:tr>
      <w:tr>
        <w:trPr>
          <w:trHeight w:val="3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21019,0</w:t>
            </w:r>
          </w:p>
        </w:tc>
      </w:tr>
      <w:tr>
        <w:trPr>
          <w:trHeight w:val="4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21019,0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182815,0</w:t>
            </w:r>
          </w:p>
        </w:tc>
      </w:tr>
      <w:tr>
        <w:trPr>
          <w:trHeight w:val="4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182815,0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155356,0</w:t>
            </w:r>
          </w:p>
        </w:tc>
      </w:tr>
      <w:tr>
        <w:trPr>
          <w:trHeight w:val="4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99804,0</w:t>
            </w:r>
          </w:p>
        </w:tc>
      </w:tr>
      <w:tr>
        <w:trPr>
          <w:trHeight w:val="4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15459,0</w:t>
            </w:r>
          </w:p>
        </w:tc>
      </w:tr>
      <w:tr>
        <w:trPr>
          <w:trHeight w:val="5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37810,0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2283,0</w:t>
            </w:r>
          </w:p>
        </w:tc>
      </w:tr>
      <w:tr>
        <w:trPr>
          <w:trHeight w:val="4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22908,0</w:t>
            </w:r>
          </w:p>
        </w:tc>
      </w:tr>
      <w:tr>
        <w:trPr>
          <w:trHeight w:val="4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3978,0</w:t>
            </w:r>
          </w:p>
        </w:tc>
      </w:tr>
      <w:tr>
        <w:trPr>
          <w:trHeight w:val="4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13592,0</w:t>
            </w:r>
          </w:p>
        </w:tc>
      </w:tr>
      <w:tr>
        <w:trPr>
          <w:trHeight w:val="4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5338,0</w:t>
            </w:r>
          </w:p>
        </w:tc>
      </w:tr>
      <w:tr>
        <w:trPr>
          <w:trHeight w:val="12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4335,0</w:t>
            </w:r>
          </w:p>
        </w:tc>
      </w:tr>
      <w:tr>
        <w:trPr>
          <w:trHeight w:val="4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4335,0</w:t>
            </w:r>
          </w:p>
        </w:tc>
      </w:tr>
      <w:tr>
        <w:trPr>
          <w:trHeight w:val="3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18511,0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2280,0</w:t>
            </w:r>
          </w:p>
        </w:tc>
      </w:tr>
      <w:tr>
        <w:trPr>
          <w:trHeight w:val="5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2277,0</w:t>
            </w:r>
          </w:p>
        </w:tc>
      </w:tr>
      <w:tr>
        <w:trPr>
          <w:trHeight w:val="4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15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16231,0</w:t>
            </w:r>
          </w:p>
        </w:tc>
      </w:tr>
      <w:tr>
        <w:trPr>
          <w:trHeight w:val="18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16231,0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36420,0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36420,0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36420,0</w:t>
            </w:r>
          </w:p>
        </w:tc>
      </w:tr>
      <w:tr>
        <w:trPr>
          <w:trHeight w:val="4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2648993,8</w:t>
            </w:r>
          </w:p>
        </w:tc>
      </w:tr>
      <w:tr>
        <w:trPr>
          <w:trHeight w:val="4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2648993,8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2648993,8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708"/>
        <w:gridCol w:w="687"/>
        <w:gridCol w:w="9105"/>
        <w:gridCol w:w="2477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3102723,5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206705,6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14564,0</w:t>
            </w:r>
          </w:p>
        </w:tc>
      </w:tr>
      <w:tr>
        <w:trPr>
          <w:trHeight w:val="7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13834,0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63172,6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56092,6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7080,0</w:t>
            </w:r>
          </w:p>
        </w:tc>
      </w:tr>
      <w:tr>
        <w:trPr>
          <w:trHeight w:val="7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107337,0</w:t>
            </w:r>
          </w:p>
        </w:tc>
      </w:tr>
      <w:tr>
        <w:trPr>
          <w:trHeight w:val="8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101527,0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21632,0</w:t>
            </w:r>
          </w:p>
        </w:tc>
      </w:tr>
      <w:tr>
        <w:trPr>
          <w:trHeight w:val="15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20149,0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8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2530,0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2530,0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2530,0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7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1955353,3</w:t>
            </w:r>
          </w:p>
        </w:tc>
      </w:tr>
      <w:tr>
        <w:trPr>
          <w:trHeight w:val="8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8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1755246,3</w:t>
            </w:r>
          </w:p>
        </w:tc>
      </w:tr>
      <w:tr>
        <w:trPr>
          <w:trHeight w:val="7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1398109,5</w:t>
            </w:r>
          </w:p>
        </w:tc>
      </w:tr>
      <w:tr>
        <w:trPr>
          <w:trHeight w:val="8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7879,0</w:t>
            </w:r>
          </w:p>
        </w:tc>
      </w:tr>
      <w:tr>
        <w:trPr>
          <w:trHeight w:val="9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45202,0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80267,0</w:t>
            </w:r>
          </w:p>
        </w:tc>
      </w:tr>
      <w:tr>
        <w:trPr>
          <w:trHeight w:val="11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13985,3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17019,0</w:t>
            </w:r>
          </w:p>
        </w:tc>
      </w:tr>
      <w:tr>
        <w:trPr>
          <w:trHeight w:val="8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2267,0</w:t>
            </w:r>
          </w:p>
        </w:tc>
      </w:tr>
      <w:tr>
        <w:trPr>
          <w:trHeight w:val="8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133453,0</w:t>
            </w:r>
          </w:p>
        </w:tc>
      </w:tr>
      <w:tr>
        <w:trPr>
          <w:trHeight w:val="8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34399,5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199933,0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199933,0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66305,0</w:t>
            </w:r>
          </w:p>
        </w:tc>
      </w:tr>
      <w:tr>
        <w:trPr>
          <w:trHeight w:val="8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6139,0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60166,0</w:t>
            </w:r>
          </w:p>
        </w:tc>
      </w:tr>
      <w:tr>
        <w:trPr>
          <w:trHeight w:val="7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18030,0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</w:tr>
      <w:tr>
        <w:trPr>
          <w:trHeight w:val="7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12393,0</w:t>
            </w:r>
          </w:p>
        </w:tc>
      </w:tr>
      <w:tr>
        <w:trPr>
          <w:trHeight w:val="7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</w:p>
        </w:tc>
      </w:tr>
      <w:tr>
        <w:trPr>
          <w:trHeight w:val="7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12802,0</w:t>
            </w:r>
          </w:p>
        </w:tc>
      </w:tr>
      <w:tr>
        <w:trPr>
          <w:trHeight w:val="15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429372,0</w:t>
            </w:r>
          </w:p>
        </w:tc>
      </w:tr>
      <w:tr>
        <w:trPr>
          <w:trHeight w:val="8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5295,0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4702,0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8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64858,0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2735,0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53526,0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355297,0</w:t>
            </w:r>
          </w:p>
        </w:tc>
      </w:tr>
      <w:tr>
        <w:trPr>
          <w:trHeight w:val="7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20897,0</w:t>
            </w:r>
          </w:p>
        </w:tc>
      </w:tr>
      <w:tr>
        <w:trPr>
          <w:trHeight w:val="8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133050,0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200000,0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3922,0</w:t>
            </w:r>
          </w:p>
        </w:tc>
      </w:tr>
      <w:tr>
        <w:trPr>
          <w:trHeight w:val="7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3722,0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99757,0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78901,0</w:t>
            </w:r>
          </w:p>
        </w:tc>
      </w:tr>
      <w:tr>
        <w:trPr>
          <w:trHeight w:val="7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42083,0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23892,0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4762,0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9613,0</w:t>
            </w:r>
          </w:p>
        </w:tc>
      </w:tr>
      <w:tr>
        <w:trPr>
          <w:trHeight w:val="11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4597,0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11243,0</w:t>
            </w:r>
          </w:p>
        </w:tc>
      </w:tr>
      <w:tr>
        <w:trPr>
          <w:trHeight w:val="7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8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3210,0</w:t>
            </w:r>
          </w:p>
        </w:tc>
      </w:tr>
      <w:tr>
        <w:trPr>
          <w:trHeight w:val="8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60391,5</w:t>
            </w:r>
          </w:p>
        </w:tc>
      </w:tr>
      <w:tr>
        <w:trPr>
          <w:trHeight w:val="6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1955,5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1955,5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41658,0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6017,0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35241,0</w:t>
            </w:r>
          </w:p>
        </w:tc>
      </w:tr>
      <w:tr>
        <w:trPr>
          <w:trHeight w:val="7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16778,0</w:t>
            </w:r>
          </w:p>
        </w:tc>
      </w:tr>
      <w:tr>
        <w:trPr>
          <w:trHeight w:val="7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14038,0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2740,0</w:t>
            </w:r>
          </w:p>
        </w:tc>
      </w:tr>
      <w:tr>
        <w:trPr>
          <w:trHeight w:val="8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31684,0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8239,0</w:t>
            </w:r>
          </w:p>
        </w:tc>
      </w:tr>
      <w:tr>
        <w:trPr>
          <w:trHeight w:val="8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23445,0</w:t>
            </w:r>
          </w:p>
        </w:tc>
      </w:tr>
      <w:tr>
        <w:trPr>
          <w:trHeight w:val="8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5516,0</w:t>
            </w:r>
          </w:p>
        </w:tc>
      </w:tr>
      <w:tr>
        <w:trPr>
          <w:trHeight w:val="8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17799,0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217230,0</w:t>
            </w:r>
          </w:p>
        </w:tc>
      </w:tr>
      <w:tr>
        <w:trPr>
          <w:trHeight w:val="8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2330,0</w:t>
            </w:r>
          </w:p>
        </w:tc>
      </w:tr>
      <w:tr>
        <w:trPr>
          <w:trHeight w:val="8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2330,0</w:t>
            </w:r>
          </w:p>
        </w:tc>
      </w:tr>
      <w:tr>
        <w:trPr>
          <w:trHeight w:val="8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214900,0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63000,0</w:t>
            </w:r>
          </w:p>
        </w:tc>
      </w:tr>
      <w:tr>
        <w:trPr>
          <w:trHeight w:val="8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7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25634,0</w:t>
            </w:r>
          </w:p>
        </w:tc>
      </w:tr>
      <w:tr>
        <w:trPr>
          <w:trHeight w:val="7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14066,0</w:t>
            </w:r>
          </w:p>
        </w:tc>
      </w:tr>
      <w:tr>
        <w:trPr>
          <w:trHeight w:val="7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14066,0</w:t>
            </w:r>
          </w:p>
        </w:tc>
      </w:tr>
      <w:tr>
        <w:trPr>
          <w:trHeight w:val="8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7263,0</w:t>
            </w:r>
          </w:p>
        </w:tc>
      </w:tr>
      <w:tr>
        <w:trPr>
          <w:trHeight w:val="12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4305,0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4305,0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8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6758,1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6758,1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6758,1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-1136,0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-32229,7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32229,7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8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33365,7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33365,7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33365,7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33365,7</w:t>
            </w:r>
          </w:p>
        </w:tc>
      </w:tr>
    </w:tbl>
    <w:bookmarkStart w:name="z4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Буландынского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сентября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5С-20/1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в городе,</w:t>
      </w:r>
      <w:r>
        <w:br/>
      </w:r>
      <w:r>
        <w:rPr>
          <w:rFonts w:ascii="Times New Roman"/>
          <w:b/>
          <w:i w:val="false"/>
          <w:color w:val="000000"/>
        </w:rPr>
        <w:t>
города районного значения, поселка, села,</w:t>
      </w:r>
      <w:r>
        <w:br/>
      </w:r>
      <w:r>
        <w:rPr>
          <w:rFonts w:ascii="Times New Roman"/>
          <w:b/>
          <w:i w:val="false"/>
          <w:color w:val="000000"/>
        </w:rPr>
        <w:t>
сельского округа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687"/>
        <w:gridCol w:w="687"/>
        <w:gridCol w:w="9147"/>
        <w:gridCol w:w="2477"/>
      </w:tblGrid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107337,0</w:t>
            </w:r>
          </w:p>
        </w:tc>
      </w:tr>
      <w:tr>
        <w:trPr>
          <w:trHeight w:val="6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107337,0</w:t>
            </w:r>
          </w:p>
        </w:tc>
      </w:tr>
      <w:tr>
        <w:trPr>
          <w:trHeight w:val="9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101527,0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5810,0</w:t>
            </w:r>
          </w:p>
        </w:tc>
      </w:tr>
      <w:tr>
        <w:trPr>
          <w:trHeight w:val="1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7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8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2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6139,0</w:t>
            </w:r>
          </w:p>
        </w:tc>
      </w:tr>
      <w:tr>
        <w:trPr>
          <w:trHeight w:val="7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6139,0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6139,0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5295,0</w:t>
            </w:r>
          </w:p>
        </w:tc>
      </w:tr>
      <w:tr>
        <w:trPr>
          <w:trHeight w:val="6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5295,0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4702,0</w:t>
            </w:r>
          </w:p>
        </w:tc>
      </w:tr>
      <w:tr>
        <w:trPr>
          <w:trHeight w:val="5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6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2330,0</w:t>
            </w:r>
          </w:p>
        </w:tc>
      </w:tr>
      <w:tr>
        <w:trPr>
          <w:trHeight w:val="5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2330,0</w:t>
            </w:r>
          </w:p>
        </w:tc>
      </w:tr>
      <w:tr>
        <w:trPr>
          <w:trHeight w:val="10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2330,0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14066,0</w:t>
            </w:r>
          </w:p>
        </w:tc>
      </w:tr>
      <w:tr>
        <w:trPr>
          <w:trHeight w:val="7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14066,0</w:t>
            </w:r>
          </w:p>
        </w:tc>
      </w:tr>
      <w:tr>
        <w:trPr>
          <w:trHeight w:val="7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14066,0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135341,0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0"/>
        <w:gridCol w:w="2241"/>
        <w:gridCol w:w="2349"/>
        <w:gridCol w:w="2798"/>
        <w:gridCol w:w="2670"/>
        <w:gridCol w:w="1922"/>
      </w:tblGrid>
      <w:tr>
        <w:trPr>
          <w:trHeight w:val="4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7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Айнакольский сельский округ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аульный округ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Вознесенский сельский округ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Даниловский сельский округ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Ергольский аульный округ</w:t>
            </w:r>
          </w:p>
        </w:tc>
      </w:tr>
      <w:tr>
        <w:trPr>
          <w:trHeight w:val="40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8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19546,0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6480,0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7199,0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8735,0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8478,0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7211,0</w:t>
            </w:r>
          </w:p>
        </w:tc>
      </w:tr>
      <w:tr>
        <w:trPr>
          <w:trHeight w:val="18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19546,0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6480,0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7199,0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8735,0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8478,0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7211,0</w:t>
            </w:r>
          </w:p>
        </w:tc>
      </w:tr>
      <w:tr>
        <w:trPr>
          <w:trHeight w:val="30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18799,0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6180,0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7106,0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8585,0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8208,0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7061,0</w:t>
            </w:r>
          </w:p>
        </w:tc>
      </w:tr>
      <w:tr>
        <w:trPr>
          <w:trHeight w:val="21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523,0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1703,0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1321,0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39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523,0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1703,0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1321,0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31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523,0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1703,0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1321,0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51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30354,0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7253,0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8201,0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10724,0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10049,0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2443"/>
        <w:gridCol w:w="2598"/>
        <w:gridCol w:w="2156"/>
        <w:gridCol w:w="1891"/>
        <w:gridCol w:w="2224"/>
      </w:tblGrid>
      <w:tr>
        <w:trPr>
          <w:trHeight w:val="4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Журавлевский сельский округ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Капитоновский сельский округ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Карамышевский сельский округ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Караозекский аульный округ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Никольский сельский округ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Новобратский сельский округ</w:t>
            </w:r>
          </w:p>
        </w:tc>
      </w:tr>
      <w:tr>
        <w:trPr>
          <w:trHeight w:val="405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85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10123,0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7148,0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8029,0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8181,0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9277,0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6930,0</w:t>
            </w:r>
          </w:p>
        </w:tc>
      </w:tr>
      <w:tr>
        <w:trPr>
          <w:trHeight w:val="345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10123,0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7148,0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8029,0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8181,0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9277,0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6930,0</w:t>
            </w:r>
          </w:p>
        </w:tc>
      </w:tr>
      <w:tr>
        <w:trPr>
          <w:trHeight w:val="315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8363,0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7148,0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7881,0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7367,0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6930,0</w:t>
            </w:r>
          </w:p>
        </w:tc>
      </w:tr>
      <w:tr>
        <w:trPr>
          <w:trHeight w:val="30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1760,0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345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27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315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5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1815,0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923,0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1779,0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944,0</w:t>
            </w:r>
          </w:p>
        </w:tc>
      </w:tr>
      <w:tr>
        <w:trPr>
          <w:trHeight w:val="24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1815,0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923,0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1779,0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944,0</w:t>
            </w:r>
          </w:p>
        </w:tc>
      </w:tr>
      <w:tr>
        <w:trPr>
          <w:trHeight w:val="30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1815,0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923,0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1779,0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944,0</w:t>
            </w:r>
          </w:p>
        </w:tc>
      </w:tr>
      <w:tr>
        <w:trPr>
          <w:trHeight w:val="51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12038,0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8247,0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9848,0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10276,0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11767,0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