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188a" w14:textId="868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февраля 2013 года № 5С-13-2. Зарегистрировано Департаментом юстиции Акмолинской области 12 марта 2013 года № 3676.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(зарегистрировано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2013–2015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- 2204994,0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1852437,0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2219161,1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11677,9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45500,0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71345,0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Н.Сеилов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1"/>
        <w:gridCol w:w="264"/>
        <w:gridCol w:w="10082"/>
        <w:gridCol w:w="254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2204994,0</w:t>
            </w:r>
          </w:p>
        </w:tc>
      </w:tr>
      <w:tr>
        <w:trPr>
          <w:trHeight w:val="39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</w:t>
            </w:r>
          </w:p>
        </w:tc>
      </w:tr>
      <w:tr>
        <w:trPr>
          <w:trHeight w:val="2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</w:t>
            </w:r>
          </w:p>
        </w:tc>
      </w:tr>
      <w:tr>
        <w:trPr>
          <w:trHeight w:val="2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4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14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9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49"/>
        <w:gridCol w:w="243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2219161,1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210510,6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61335,2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61195,2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114445,4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113362,4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1375374,0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1225652,0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988438,0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62714,0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66338,0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73751,2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16245,2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16245,2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57506,0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271737,4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10565,8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54781,4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32781,4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77538,0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-71345,0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Астраханского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2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385598,0</w:t>
            </w:r>
          </w:p>
        </w:tc>
      </w:tr>
      <w:tr>
        <w:trPr>
          <w:trHeight w:val="2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182011,0</w:t>
            </w:r>
          </w:p>
        </w:tc>
      </w:tr>
      <w:tr>
        <w:trPr>
          <w:trHeight w:val="2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2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105926,0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7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4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 Колутон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и водоотведения в селе Жалтыр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2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2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7"/>
        <w:gridCol w:w="2533"/>
      </w:tblGrid>
      <w:tr>
        <w:trPr>
          <w:trHeight w:val="22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169537,0</w:t>
            </w:r>
          </w:p>
        </w:tc>
      </w:tr>
      <w:tr>
        <w:trPr>
          <w:trHeight w:val="3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19815,0</w:t>
            </w:r>
          </w:p>
        </w:tc>
      </w:tr>
      <w:tr>
        <w:trPr>
          <w:trHeight w:val="3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52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75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2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24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автоматической пожарной сигнализации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0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детских садов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25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25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  <w:tr>
        <w:trPr>
          <w:trHeight w:val="37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аульных (сельских)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75"/>
        <w:gridCol w:w="654"/>
        <w:gridCol w:w="9063"/>
        <w:gridCol w:w="264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177471,6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26149,4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12273,2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