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16d" w14:textId="ef3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декабря 2012 года № 5С 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ноября 2013 года № 5С 19/2. Зарегистрировано Департаментом юстиции Акмолинской области  27 ноября 2013 года № 3896.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2013-2015 годы» от 21 декабря 2012 года № 5С 12/2 (зарегистрировано в Реестре государственной регистрации нормативных правовых актов № 3573, опубликовано от 11 января 2013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3 643 327,7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109 602,0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2 614 943,7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3 726 369,4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12 113,4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65 313,0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-160 468,1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160 468,1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148 438,1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2013 год в сумме 11 500,0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Садвокасов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Нуркенов Ж.Ж.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19/2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 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717"/>
        <w:gridCol w:w="9326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3 643 327,7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274 498,0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169 650,0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18 218,0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8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8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109 602,0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2"/>
        <w:gridCol w:w="336"/>
        <w:gridCol w:w="830"/>
        <w:gridCol w:w="8589"/>
        <w:gridCol w:w="26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3 726 369,4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66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2 249 829,1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2 024 532,4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1 477 118,6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59 342,2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80 468,1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225 296,7</w:t>
            </w:r>
          </w:p>
        </w:tc>
      </w:tr>
      <w:tr>
        <w:trPr>
          <w:trHeight w:val="40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500 397,5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45 182,4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</w:p>
        </w:tc>
      </w:tr>
      <w:tr>
        <w:trPr>
          <w:trHeight w:val="51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289 927,8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126 685,9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37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8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34 495,1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5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19/2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 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34"/>
        <w:gridCol w:w="918"/>
        <w:gridCol w:w="8579"/>
        <w:gridCol w:w="2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266 650,9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48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