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57c9c" w14:textId="be57c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2014-2016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Аршалынского районного маслихата Акмолинской области от 26 декабря 2013 года № 23/1. Зарегистрировано Департаментом юстиции Акмолинской области 15 января 2014 года № 3962. Утратило силу в связи с истечением срока применения - (письмо Аршалынского районного маслихата Акмолинской области от 16 января 2015 года № 02-20/361-И)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Аршалынского районного маслихата Акмолинской области от 16.01.2015 № 02-20/361-И).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 Аршалынский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районный бюджет на 2014-2016 годы,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3 890 213,9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636 160,7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14 531,3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52 200 тысяч тенге; поступления трансфертов – 3 187 321,9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3 959 982,7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43 950,3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51 768,3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7 818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-113 719,1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113 719,1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Аршалынского районного маслихата Акмолинской области от 18.11.2014 </w:t>
      </w:r>
      <w:r>
        <w:rPr>
          <w:rFonts w:ascii="Times New Roman"/>
          <w:b w:val="false"/>
          <w:i w:val="false"/>
          <w:color w:val="000000"/>
          <w:sz w:val="28"/>
        </w:rPr>
        <w:t>№ 34/2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Учесть в составе поступлений районного бюджета на 2014 год целевые трансферты и бюджетные кредиты из республиканского бюджета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трансфертов определяется постановлением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Учесть в составе поступлений районного бюджета на 2014 год целевые трансферты из областного бюджета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трансфертов определяется постановлением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Учесть, что в составе поступлений районного бюджета на 2014 год предусмотрена субвенция из областного бюджета в сумме 1 150 810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Учесть, что в районном бюджете на 2014 год предусмотрено погашение долга местного исполнительного органа перед вышестоящим бюджетом по бюджетным кредитам в сумме 7 818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- решением Аршалынского районного маслихата Акмолинской области от 18.11.2014 </w:t>
      </w:r>
      <w:r>
        <w:rPr>
          <w:rFonts w:ascii="Times New Roman"/>
          <w:b w:val="false"/>
          <w:i w:val="false"/>
          <w:color w:val="000000"/>
          <w:sz w:val="28"/>
        </w:rPr>
        <w:t>№ 34/2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Установить специалистам социального обеспечения, образования, культуры, спорта, работающим в сельской местности, повышенные на двадцать пять процентов должностные оклады и тарифные ставки, по сравнению с окладами и ставками специалистов, занимающихся этими видами деятельности в городских условиях, согласно перечню, согласованному с районным маслихатом.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Утвердить перечень районных бюджетных программ, не подлежащих секвестру в процессе исполнения районного бюджета на 2014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Утвердить перечень бюджетных программ города районного значения, поселка, села, сельского округа на 2014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Настоящее решение вступает в силу со дня государственной регистрации в Департаменте юстиции Акмолинской области и вводится в действие с 1 января 2014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Б.Бектемиров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Ю.Сериков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Аршалынского района                   К.Караулов</w:t>
      </w:r>
    </w:p>
    <w:bookmarkStart w:name="z1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решению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Аршалынского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декабря 2013 года № 23/1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1 - в редакции решения Аршалынского районного маслихата Акмолинской области от 18.11.2014 </w:t>
      </w:r>
      <w:r>
        <w:rPr>
          <w:rFonts w:ascii="Times New Roman"/>
          <w:b w:val="false"/>
          <w:i w:val="false"/>
          <w:color w:val="ff0000"/>
          <w:sz w:val="28"/>
        </w:rPr>
        <w:t>№ 34/2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7"/>
        <w:gridCol w:w="433"/>
        <w:gridCol w:w="539"/>
        <w:gridCol w:w="9323"/>
        <w:gridCol w:w="278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3890213,9</w:t>
            </w:r>
          </w:p>
        </w:tc>
      </w:tr>
      <w:tr>
        <w:trPr>
          <w:trHeight w:val="25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636160,7</w:t>
            </w:r>
          </w:p>
        </w:tc>
      </w:tr>
      <w:tr>
        <w:trPr>
          <w:trHeight w:val="21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31766</w:t>
            </w:r>
          </w:p>
        </w:tc>
      </w:tr>
      <w:tr>
        <w:trPr>
          <w:trHeight w:val="24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31766</w:t>
            </w:r>
          </w:p>
        </w:tc>
      </w:tr>
      <w:tr>
        <w:trPr>
          <w:trHeight w:val="24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209666,7</w:t>
            </w:r>
          </w:p>
        </w:tc>
      </w:tr>
      <w:tr>
        <w:trPr>
          <w:trHeight w:val="22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209666,7</w:t>
            </w:r>
          </w:p>
        </w:tc>
      </w:tr>
      <w:tr>
        <w:trPr>
          <w:trHeight w:val="21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369612,9</w:t>
            </w:r>
          </w:p>
        </w:tc>
      </w:tr>
      <w:tr>
        <w:trPr>
          <w:trHeight w:val="24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309343,9</w:t>
            </w:r>
          </w:p>
        </w:tc>
      </w:tr>
      <w:tr>
        <w:trPr>
          <w:trHeight w:val="22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15661</w:t>
            </w:r>
          </w:p>
        </w:tc>
      </w:tr>
      <w:tr>
        <w:trPr>
          <w:trHeight w:val="21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42008</w:t>
            </w:r>
          </w:p>
        </w:tc>
      </w:tr>
      <w:tr>
        <w:trPr>
          <w:trHeight w:val="22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</w:tr>
      <w:tr>
        <w:trPr>
          <w:trHeight w:val="25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20913</w:t>
            </w:r>
          </w:p>
        </w:tc>
      </w:tr>
      <w:tr>
        <w:trPr>
          <w:trHeight w:val="25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6250</w:t>
            </w:r>
          </w:p>
        </w:tc>
      </w:tr>
      <w:tr>
        <w:trPr>
          <w:trHeight w:val="24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6250</w:t>
            </w:r>
          </w:p>
        </w:tc>
      </w:tr>
      <w:tr>
        <w:trPr>
          <w:trHeight w:val="24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8380</w:t>
            </w:r>
          </w:p>
        </w:tc>
      </w:tr>
      <w:tr>
        <w:trPr>
          <w:trHeight w:val="25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</w:tr>
      <w:tr>
        <w:trPr>
          <w:trHeight w:val="51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4202,1</w:t>
            </w:r>
          </w:p>
        </w:tc>
      </w:tr>
      <w:tr>
        <w:trPr>
          <w:trHeight w:val="24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4202,1</w:t>
            </w:r>
          </w:p>
        </w:tc>
      </w:tr>
      <w:tr>
        <w:trPr>
          <w:trHeight w:val="25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14531,3</w:t>
            </w:r>
          </w:p>
        </w:tc>
      </w:tr>
      <w:tr>
        <w:trPr>
          <w:trHeight w:val="25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573,9</w:t>
            </w:r>
          </w:p>
        </w:tc>
      </w:tr>
      <w:tr>
        <w:trPr>
          <w:trHeight w:val="25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127,2</w:t>
            </w:r>
          </w:p>
        </w:tc>
      </w:tr>
      <w:tr>
        <w:trPr>
          <w:trHeight w:val="27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31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1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сервитут по земельным участкам, находящимся в коммунальной собственности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</w:t>
            </w:r>
          </w:p>
        </w:tc>
      </w:tr>
      <w:tr>
        <w:trPr>
          <w:trHeight w:val="78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8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13957,4</w:t>
            </w:r>
          </w:p>
        </w:tc>
      </w:tr>
      <w:tr>
        <w:trPr>
          <w:trHeight w:val="24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13957,4</w:t>
            </w:r>
          </w:p>
        </w:tc>
      </w:tr>
      <w:tr>
        <w:trPr>
          <w:trHeight w:val="25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52200</w:t>
            </w:r>
          </w:p>
        </w:tc>
      </w:tr>
      <w:tr>
        <w:trPr>
          <w:trHeight w:val="24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25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22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51450</w:t>
            </w:r>
          </w:p>
        </w:tc>
      </w:tr>
      <w:tr>
        <w:trPr>
          <w:trHeight w:val="24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51450</w:t>
            </w:r>
          </w:p>
        </w:tc>
      </w:tr>
      <w:tr>
        <w:trPr>
          <w:trHeight w:val="24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3187321,9</w:t>
            </w:r>
          </w:p>
        </w:tc>
      </w:tr>
      <w:tr>
        <w:trPr>
          <w:trHeight w:val="25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3187321,9</w:t>
            </w:r>
          </w:p>
        </w:tc>
      </w:tr>
      <w:tr>
        <w:trPr>
          <w:trHeight w:val="25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3187321,9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7"/>
        <w:gridCol w:w="533"/>
        <w:gridCol w:w="533"/>
        <w:gridCol w:w="9252"/>
        <w:gridCol w:w="2765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3959982,7</w:t>
            </w:r>
          </w:p>
        </w:tc>
      </w:tr>
      <w:tr>
        <w:trPr>
          <w:trHeight w:val="25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225735,2</w:t>
            </w:r>
          </w:p>
        </w:tc>
      </w:tr>
      <w:tr>
        <w:trPr>
          <w:trHeight w:val="25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16234</w:t>
            </w:r>
          </w:p>
        </w:tc>
      </w:tr>
      <w:tr>
        <w:trPr>
          <w:trHeight w:val="25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16234</w:t>
            </w:r>
          </w:p>
        </w:tc>
      </w:tr>
      <w:tr>
        <w:trPr>
          <w:trHeight w:val="25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65153,2</w:t>
            </w:r>
          </w:p>
        </w:tc>
      </w:tr>
      <w:tr>
        <w:trPr>
          <w:trHeight w:val="25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64666,2</w:t>
            </w:r>
          </w:p>
        </w:tc>
      </w:tr>
      <w:tr>
        <w:trPr>
          <w:trHeight w:val="25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</w:tr>
      <w:tr>
        <w:trPr>
          <w:trHeight w:val="25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126534,4</w:t>
            </w:r>
          </w:p>
        </w:tc>
      </w:tr>
      <w:tr>
        <w:trPr>
          <w:trHeight w:val="30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124479,6</w:t>
            </w:r>
          </w:p>
        </w:tc>
      </w:tr>
      <w:tr>
        <w:trPr>
          <w:trHeight w:val="30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2054,8</w:t>
            </w:r>
          </w:p>
        </w:tc>
      </w:tr>
      <w:tr>
        <w:trPr>
          <w:trHeight w:val="25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17813,6</w:t>
            </w:r>
          </w:p>
        </w:tc>
      </w:tr>
      <w:tr>
        <w:trPr>
          <w:trHeight w:val="73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15509,6</w:t>
            </w:r>
          </w:p>
        </w:tc>
      </w:tr>
      <w:tr>
        <w:trPr>
          <w:trHeight w:val="25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</w:t>
            </w:r>
          </w:p>
        </w:tc>
      </w:tr>
      <w:tr>
        <w:trPr>
          <w:trHeight w:val="52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346,8</w:t>
            </w:r>
          </w:p>
        </w:tc>
      </w:tr>
      <w:tr>
        <w:trPr>
          <w:trHeight w:val="25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1378,2</w:t>
            </w:r>
          </w:p>
        </w:tc>
      </w:tr>
      <w:tr>
        <w:trPr>
          <w:trHeight w:val="25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затраты государственного органа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</w:p>
        </w:tc>
      </w:tr>
      <w:tr>
        <w:trPr>
          <w:trHeight w:val="25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2362</w:t>
            </w:r>
          </w:p>
        </w:tc>
      </w:tr>
      <w:tr>
        <w:trPr>
          <w:trHeight w:val="25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2362</w:t>
            </w:r>
          </w:p>
        </w:tc>
      </w:tr>
      <w:tr>
        <w:trPr>
          <w:trHeight w:val="25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2362</w:t>
            </w:r>
          </w:p>
        </w:tc>
      </w:tr>
      <w:tr>
        <w:trPr>
          <w:trHeight w:val="25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</w:p>
        </w:tc>
      </w:tr>
      <w:tr>
        <w:trPr>
          <w:trHeight w:val="52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</w:p>
        </w:tc>
      </w:tr>
      <w:tr>
        <w:trPr>
          <w:trHeight w:val="25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</w:p>
        </w:tc>
      </w:tr>
      <w:tr>
        <w:trPr>
          <w:trHeight w:val="25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1663337,6</w:t>
            </w:r>
          </w:p>
        </w:tc>
      </w:tr>
      <w:tr>
        <w:trPr>
          <w:trHeight w:val="25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1563337,6</w:t>
            </w:r>
          </w:p>
        </w:tc>
      </w:tr>
      <w:tr>
        <w:trPr>
          <w:trHeight w:val="25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7909</w:t>
            </w:r>
          </w:p>
        </w:tc>
      </w:tr>
      <w:tr>
        <w:trPr>
          <w:trHeight w:val="28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1137216,6</w:t>
            </w:r>
          </w:p>
        </w:tc>
      </w:tr>
      <w:tr>
        <w:trPr>
          <w:trHeight w:val="25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</w:t>
            </w:r>
          </w:p>
        </w:tc>
      </w:tr>
      <w:tr>
        <w:trPr>
          <w:trHeight w:val="51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11931,3</w:t>
            </w:r>
          </w:p>
        </w:tc>
      </w:tr>
      <w:tr>
        <w:trPr>
          <w:trHeight w:val="25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46185,7</w:t>
            </w:r>
          </w:p>
        </w:tc>
      </w:tr>
      <w:tr>
        <w:trPr>
          <w:trHeight w:val="27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102,5</w:t>
            </w:r>
          </w:p>
        </w:tc>
      </w:tr>
      <w:tr>
        <w:trPr>
          <w:trHeight w:val="25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149044</w:t>
            </w:r>
          </w:p>
        </w:tc>
      </w:tr>
      <w:tr>
        <w:trPr>
          <w:trHeight w:val="51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12037</w:t>
            </w:r>
          </w:p>
        </w:tc>
      </w:tr>
      <w:tr>
        <w:trPr>
          <w:trHeight w:val="25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83259</w:t>
            </w:r>
          </w:p>
        </w:tc>
      </w:tr>
      <w:tr>
        <w:trPr>
          <w:trHeight w:val="25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113838,5</w:t>
            </w:r>
          </w:p>
        </w:tc>
      </w:tr>
      <w:tr>
        <w:trPr>
          <w:trHeight w:val="25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25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25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76110,2</w:t>
            </w:r>
          </w:p>
        </w:tc>
      </w:tr>
      <w:tr>
        <w:trPr>
          <w:trHeight w:val="24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14362</w:t>
            </w:r>
          </w:p>
        </w:tc>
      </w:tr>
      <w:tr>
        <w:trPr>
          <w:trHeight w:val="25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14362</w:t>
            </w:r>
          </w:p>
        </w:tc>
      </w:tr>
      <w:tr>
        <w:trPr>
          <w:trHeight w:val="25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61664,2</w:t>
            </w:r>
          </w:p>
        </w:tc>
      </w:tr>
      <w:tr>
        <w:trPr>
          <w:trHeight w:val="51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16155,1</w:t>
            </w:r>
          </w:p>
        </w:tc>
      </w:tr>
      <w:tr>
        <w:trPr>
          <w:trHeight w:val="25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11046</w:t>
            </w:r>
          </w:p>
        </w:tc>
      </w:tr>
      <w:tr>
        <w:trPr>
          <w:trHeight w:val="25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1243,5</w:t>
            </w:r>
          </w:p>
        </w:tc>
      </w:tr>
      <w:tr>
        <w:trPr>
          <w:trHeight w:val="25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481,4</w:t>
            </w:r>
          </w:p>
        </w:tc>
      </w:tr>
      <w:tr>
        <w:trPr>
          <w:trHeight w:val="25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12370</w:t>
            </w:r>
          </w:p>
        </w:tc>
      </w:tr>
      <w:tr>
        <w:trPr>
          <w:trHeight w:val="25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461,7</w:t>
            </w:r>
          </w:p>
        </w:tc>
      </w:tr>
      <w:tr>
        <w:trPr>
          <w:trHeight w:val="25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</w:p>
        </w:tc>
      </w:tr>
      <w:tr>
        <w:trPr>
          <w:trHeight w:val="25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</w:t>
            </w:r>
          </w:p>
        </w:tc>
      </w:tr>
      <w:tr>
        <w:trPr>
          <w:trHeight w:val="25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3061,2</w:t>
            </w:r>
          </w:p>
        </w:tc>
      </w:tr>
      <w:tr>
        <w:trPr>
          <w:trHeight w:val="54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3630,6</w:t>
            </w:r>
          </w:p>
        </w:tc>
      </w:tr>
      <w:tr>
        <w:trPr>
          <w:trHeight w:val="31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</w:t>
            </w:r>
          </w:p>
        </w:tc>
      </w:tr>
      <w:tr>
        <w:trPr>
          <w:trHeight w:val="31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11121,7</w:t>
            </w:r>
          </w:p>
        </w:tc>
      </w:tr>
      <w:tr>
        <w:trPr>
          <w:trHeight w:val="31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</w:tr>
      <w:tr>
        <w:trPr>
          <w:trHeight w:val="31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</w:tr>
      <w:tr>
        <w:trPr>
          <w:trHeight w:val="25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1327022,7</w:t>
            </w:r>
          </w:p>
        </w:tc>
      </w:tr>
      <w:tr>
        <w:trPr>
          <w:trHeight w:val="27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21415,6</w:t>
            </w:r>
          </w:p>
        </w:tc>
      </w:tr>
      <w:tr>
        <w:trPr>
          <w:trHeight w:val="25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7068</w:t>
            </w:r>
          </w:p>
        </w:tc>
      </w:tr>
      <w:tr>
        <w:trPr>
          <w:trHeight w:val="25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2823,6</w:t>
            </w:r>
          </w:p>
        </w:tc>
      </w:tr>
      <w:tr>
        <w:trPr>
          <w:trHeight w:val="25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</w:tr>
      <w:tr>
        <w:trPr>
          <w:trHeight w:val="25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8697,5</w:t>
            </w:r>
          </w:p>
        </w:tc>
      </w:tr>
      <w:tr>
        <w:trPr>
          <w:trHeight w:val="25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2628,5</w:t>
            </w:r>
          </w:p>
        </w:tc>
      </w:tr>
      <w:tr>
        <w:trPr>
          <w:trHeight w:val="25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</w:t>
            </w:r>
          </w:p>
        </w:tc>
      </w:tr>
      <w:tr>
        <w:trPr>
          <w:trHeight w:val="25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</w:t>
            </w:r>
          </w:p>
        </w:tc>
      </w:tr>
      <w:tr>
        <w:trPr>
          <w:trHeight w:val="54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12823</w:t>
            </w:r>
          </w:p>
        </w:tc>
      </w:tr>
      <w:tr>
        <w:trPr>
          <w:trHeight w:val="42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40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2823</w:t>
            </w:r>
          </w:p>
        </w:tc>
      </w:tr>
      <w:tr>
        <w:trPr>
          <w:trHeight w:val="27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1291219,1</w:t>
            </w:r>
          </w:p>
        </w:tc>
      </w:tr>
      <w:tr>
        <w:trPr>
          <w:trHeight w:val="27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62144,3</w:t>
            </w:r>
          </w:p>
        </w:tc>
      </w:tr>
      <w:tr>
        <w:trPr>
          <w:trHeight w:val="3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927741</w:t>
            </w:r>
          </w:p>
        </w:tc>
      </w:tr>
      <w:tr>
        <w:trPr>
          <w:trHeight w:val="27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201333,8</w:t>
            </w:r>
          </w:p>
        </w:tc>
      </w:tr>
      <w:tr>
        <w:trPr>
          <w:trHeight w:val="27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30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150293,7</w:t>
            </w:r>
          </w:p>
        </w:tc>
      </w:tr>
      <w:tr>
        <w:trPr>
          <w:trHeight w:val="28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111828,7</w:t>
            </w:r>
          </w:p>
        </w:tc>
      </w:tr>
      <w:tr>
        <w:trPr>
          <w:trHeight w:val="25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6917</w:t>
            </w:r>
          </w:p>
        </w:tc>
      </w:tr>
      <w:tr>
        <w:trPr>
          <w:trHeight w:val="25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69964,7</w:t>
            </w:r>
          </w:p>
        </w:tc>
      </w:tr>
      <w:tr>
        <w:trPr>
          <w:trHeight w:val="27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28783</w:t>
            </w:r>
          </w:p>
        </w:tc>
      </w:tr>
      <w:tr>
        <w:trPr>
          <w:trHeight w:val="25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4894</w:t>
            </w:r>
          </w:p>
        </w:tc>
      </w:tr>
      <w:tr>
        <w:trPr>
          <w:trHeight w:val="25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</w:t>
            </w:r>
          </w:p>
        </w:tc>
      </w:tr>
      <w:tr>
        <w:trPr>
          <w:trHeight w:val="25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28832</w:t>
            </w:r>
          </w:p>
        </w:tc>
      </w:tr>
      <w:tr>
        <w:trPr>
          <w:trHeight w:val="51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10542</w:t>
            </w:r>
          </w:p>
        </w:tc>
      </w:tr>
      <w:tr>
        <w:trPr>
          <w:trHeight w:val="25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11809</w:t>
            </w:r>
          </w:p>
        </w:tc>
      </w:tr>
      <w:tr>
        <w:trPr>
          <w:trHeight w:val="25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5427,6</w:t>
            </w:r>
          </w:p>
        </w:tc>
      </w:tr>
      <w:tr>
        <w:trPr>
          <w:trHeight w:val="25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1053,4</w:t>
            </w:r>
          </w:p>
        </w:tc>
      </w:tr>
      <w:tr>
        <w:trPr>
          <w:trHeight w:val="24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9633</w:t>
            </w:r>
          </w:p>
        </w:tc>
      </w:tr>
      <w:tr>
        <w:trPr>
          <w:trHeight w:val="24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24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5478</w:t>
            </w:r>
          </w:p>
        </w:tc>
      </w:tr>
      <w:tr>
        <w:trPr>
          <w:trHeight w:val="25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</w:t>
            </w:r>
          </w:p>
        </w:tc>
      </w:tr>
      <w:tr>
        <w:trPr>
          <w:trHeight w:val="52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2126</w:t>
            </w:r>
          </w:p>
        </w:tc>
      </w:tr>
      <w:tr>
        <w:trPr>
          <w:trHeight w:val="51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213564,9</w:t>
            </w:r>
          </w:p>
        </w:tc>
      </w:tr>
      <w:tr>
        <w:trPr>
          <w:trHeight w:val="25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9542</w:t>
            </w:r>
          </w:p>
        </w:tc>
      </w:tr>
      <w:tr>
        <w:trPr>
          <w:trHeight w:val="25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9542</w:t>
            </w:r>
          </w:p>
        </w:tc>
      </w:tr>
      <w:tr>
        <w:trPr>
          <w:trHeight w:val="25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10390</w:t>
            </w:r>
          </w:p>
        </w:tc>
      </w:tr>
      <w:tr>
        <w:trPr>
          <w:trHeight w:val="25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10390</w:t>
            </w:r>
          </w:p>
        </w:tc>
      </w:tr>
      <w:tr>
        <w:trPr>
          <w:trHeight w:val="25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151339,9</w:t>
            </w:r>
          </w:p>
        </w:tc>
      </w:tr>
      <w:tr>
        <w:trPr>
          <w:trHeight w:val="51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7130</w:t>
            </w:r>
          </w:p>
        </w:tc>
      </w:tr>
      <w:tr>
        <w:trPr>
          <w:trHeight w:val="25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1771,9</w:t>
            </w:r>
          </w:p>
        </w:tc>
      </w:tr>
      <w:tr>
        <w:trPr>
          <w:trHeight w:val="25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2486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убытков землепользователей или собственникам земельных участков при принудительном отчуждении земельных участков для создания зеленой зоны города Астаны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139952</w:t>
            </w:r>
          </w:p>
        </w:tc>
      </w:tr>
      <w:tr>
        <w:trPr>
          <w:trHeight w:val="25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42293</w:t>
            </w:r>
          </w:p>
        </w:tc>
      </w:tr>
      <w:tr>
        <w:trPr>
          <w:trHeight w:val="25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6416</w:t>
            </w:r>
          </w:p>
        </w:tc>
      </w:tr>
      <w:tr>
        <w:trPr>
          <w:trHeight w:val="25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25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1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2881</w:t>
            </w:r>
          </w:p>
        </w:tc>
      </w:tr>
      <w:tr>
        <w:trPr>
          <w:trHeight w:val="27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32280</w:t>
            </w:r>
          </w:p>
        </w:tc>
      </w:tr>
      <w:tr>
        <w:trPr>
          <w:trHeight w:val="25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28345,4</w:t>
            </w:r>
          </w:p>
        </w:tc>
      </w:tr>
      <w:tr>
        <w:trPr>
          <w:trHeight w:val="25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7151,4</w:t>
            </w:r>
          </w:p>
        </w:tc>
      </w:tr>
      <w:tr>
        <w:trPr>
          <w:trHeight w:val="25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7151,4</w:t>
            </w:r>
          </w:p>
        </w:tc>
      </w:tr>
      <w:tr>
        <w:trPr>
          <w:trHeight w:val="25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21194</w:t>
            </w:r>
          </w:p>
        </w:tc>
      </w:tr>
      <w:tr>
        <w:trPr>
          <w:trHeight w:val="25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6410</w:t>
            </w:r>
          </w:p>
        </w:tc>
      </w:tr>
      <w:tr>
        <w:trPr>
          <w:trHeight w:val="25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14784</w:t>
            </w:r>
          </w:p>
        </w:tc>
      </w:tr>
      <w:tr>
        <w:trPr>
          <w:trHeight w:val="25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165393,1</w:t>
            </w:r>
          </w:p>
        </w:tc>
      </w:tr>
      <w:tr>
        <w:trPr>
          <w:trHeight w:val="25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12387,9</w:t>
            </w:r>
          </w:p>
        </w:tc>
      </w:tr>
      <w:tr>
        <w:trPr>
          <w:trHeight w:val="25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12387,9</w:t>
            </w:r>
          </w:p>
        </w:tc>
      </w:tr>
      <w:tr>
        <w:trPr>
          <w:trHeight w:val="51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153005,2</w:t>
            </w:r>
          </w:p>
        </w:tc>
      </w:tr>
      <w:tr>
        <w:trPr>
          <w:trHeight w:val="25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153005,2</w:t>
            </w:r>
          </w:p>
        </w:tc>
      </w:tr>
      <w:tr>
        <w:trPr>
          <w:trHeight w:val="25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51080,1</w:t>
            </w:r>
          </w:p>
        </w:tc>
      </w:tr>
      <w:tr>
        <w:trPr>
          <w:trHeight w:val="27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24823,7</w:t>
            </w:r>
          </w:p>
        </w:tc>
      </w:tr>
      <w:tr>
        <w:trPr>
          <w:trHeight w:val="28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24823,7</w:t>
            </w:r>
          </w:p>
        </w:tc>
      </w:tr>
      <w:tr>
        <w:trPr>
          <w:trHeight w:val="51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20770</w:t>
            </w:r>
          </w:p>
        </w:tc>
      </w:tr>
      <w:tr>
        <w:trPr>
          <w:trHeight w:val="51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6770</w:t>
            </w:r>
          </w:p>
        </w:tc>
      </w:tr>
      <w:tr>
        <w:trPr>
          <w:trHeight w:val="25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28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5486,4</w:t>
            </w:r>
          </w:p>
        </w:tc>
      </w:tr>
      <w:tr>
        <w:trPr>
          <w:trHeight w:val="31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5486,4</w:t>
            </w:r>
          </w:p>
        </w:tc>
      </w:tr>
      <w:tr>
        <w:trPr>
          <w:trHeight w:val="27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27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51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25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56034,8</w:t>
            </w:r>
          </w:p>
        </w:tc>
      </w:tr>
      <w:tr>
        <w:trPr>
          <w:trHeight w:val="25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56034,8</w:t>
            </w:r>
          </w:p>
        </w:tc>
      </w:tr>
      <w:tr>
        <w:trPr>
          <w:trHeight w:val="25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56024</w:t>
            </w:r>
          </w:p>
        </w:tc>
      </w:tr>
      <w:tr>
        <w:trPr>
          <w:trHeight w:val="25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использованных не по целевому назначению целевых трансфертов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10,8</w:t>
            </w:r>
          </w:p>
        </w:tc>
      </w:tr>
      <w:tr>
        <w:trPr>
          <w:trHeight w:val="27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43950,3</w:t>
            </w:r>
          </w:p>
        </w:tc>
      </w:tr>
      <w:tr>
        <w:trPr>
          <w:trHeight w:val="27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51768,3</w:t>
            </w:r>
          </w:p>
        </w:tc>
      </w:tr>
      <w:tr>
        <w:trPr>
          <w:trHeight w:val="54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51768,3</w:t>
            </w:r>
          </w:p>
        </w:tc>
      </w:tr>
      <w:tr>
        <w:trPr>
          <w:trHeight w:val="25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51768,3</w:t>
            </w:r>
          </w:p>
        </w:tc>
      </w:tr>
      <w:tr>
        <w:trPr>
          <w:trHeight w:val="25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51768,3</w:t>
            </w:r>
          </w:p>
        </w:tc>
      </w:tr>
      <w:tr>
        <w:trPr>
          <w:trHeight w:val="25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7818</w:t>
            </w:r>
          </w:p>
        </w:tc>
      </w:tr>
      <w:tr>
        <w:trPr>
          <w:trHeight w:val="25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7818</w:t>
            </w:r>
          </w:p>
        </w:tc>
      </w:tr>
      <w:tr>
        <w:trPr>
          <w:trHeight w:val="27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7818</w:t>
            </w:r>
          </w:p>
        </w:tc>
      </w:tr>
      <w:tr>
        <w:trPr>
          <w:trHeight w:val="25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7818</w:t>
            </w:r>
          </w:p>
        </w:tc>
      </w:tr>
      <w:tr>
        <w:trPr>
          <w:trHeight w:val="25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-113719,1</w:t>
            </w:r>
          </w:p>
        </w:tc>
      </w:tr>
      <w:tr>
        <w:trPr>
          <w:trHeight w:val="25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113719,1</w:t>
            </w:r>
          </w:p>
        </w:tc>
      </w:tr>
      <w:tr>
        <w:trPr>
          <w:trHeight w:val="30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51768,3</w:t>
            </w:r>
          </w:p>
        </w:tc>
      </w:tr>
      <w:tr>
        <w:trPr>
          <w:trHeight w:val="27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51768,3</w:t>
            </w:r>
          </w:p>
        </w:tc>
      </w:tr>
      <w:tr>
        <w:trPr>
          <w:trHeight w:val="25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51768,3</w:t>
            </w:r>
          </w:p>
        </w:tc>
      </w:tr>
      <w:tr>
        <w:trPr>
          <w:trHeight w:val="25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51768,3</w:t>
            </w:r>
          </w:p>
        </w:tc>
      </w:tr>
      <w:tr>
        <w:trPr>
          <w:trHeight w:val="25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7818</w:t>
            </w:r>
          </w:p>
        </w:tc>
      </w:tr>
      <w:tr>
        <w:trPr>
          <w:trHeight w:val="27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7818</w:t>
            </w:r>
          </w:p>
        </w:tc>
      </w:tr>
      <w:tr>
        <w:trPr>
          <w:trHeight w:val="25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7818</w:t>
            </w:r>
          </w:p>
        </w:tc>
      </w:tr>
      <w:tr>
        <w:trPr>
          <w:trHeight w:val="25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7818</w:t>
            </w:r>
          </w:p>
        </w:tc>
      </w:tr>
      <w:tr>
        <w:trPr>
          <w:trHeight w:val="25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69768,8</w:t>
            </w:r>
          </w:p>
        </w:tc>
      </w:tr>
    </w:tbl>
    <w:bookmarkStart w:name="z1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решению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Аршалынского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декабря 2013 года № 23/1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2"/>
        <w:gridCol w:w="872"/>
        <w:gridCol w:w="537"/>
        <w:gridCol w:w="9168"/>
        <w:gridCol w:w="23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2266108,0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736083</w:t>
            </w:r>
          </w:p>
        </w:tc>
      </w:tr>
      <w:tr>
        <w:trPr>
          <w:trHeight w:val="31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38592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38592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248954</w:t>
            </w:r>
          </w:p>
        </w:tc>
      </w:tr>
      <w:tr>
        <w:trPr>
          <w:trHeight w:val="30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248954</w:t>
            </w:r>
          </w:p>
        </w:tc>
      </w:tr>
      <w:tr>
        <w:trPr>
          <w:trHeight w:val="30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412489</w:t>
            </w:r>
          </w:p>
        </w:tc>
      </w:tr>
      <w:tr>
        <w:trPr>
          <w:trHeight w:val="27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337105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22179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50984</w:t>
            </w:r>
          </w:p>
        </w:tc>
      </w:tr>
      <w:tr>
        <w:trPr>
          <w:trHeight w:val="27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2221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26135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7400</w:t>
            </w:r>
          </w:p>
        </w:tc>
      </w:tr>
      <w:tr>
        <w:trPr>
          <w:trHeight w:val="30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6900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11835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3313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3313</w:t>
            </w:r>
          </w:p>
        </w:tc>
      </w:tr>
      <w:tr>
        <w:trPr>
          <w:trHeight w:val="108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</w:t>
            </w:r>
          </w:p>
        </w:tc>
      </w:tr>
      <w:tr>
        <w:trPr>
          <w:trHeight w:val="24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18051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</w:t>
            </w:r>
          </w:p>
        </w:tc>
      </w:tr>
      <w:tr>
        <w:trPr>
          <w:trHeight w:val="27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</w:t>
            </w:r>
          </w:p>
        </w:tc>
      </w:tr>
      <w:tr>
        <w:trPr>
          <w:trHeight w:val="27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16935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16935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61400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61400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61400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1450574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1450574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1450574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3"/>
        <w:gridCol w:w="642"/>
        <w:gridCol w:w="601"/>
        <w:gridCol w:w="9368"/>
        <w:gridCol w:w="2286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2266108</w:t>
            </w:r>
          </w:p>
        </w:tc>
      </w:tr>
      <w:tr>
        <w:trPr>
          <w:trHeight w:val="2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213569</w:t>
            </w:r>
          </w:p>
        </w:tc>
      </w:tr>
      <w:tr>
        <w:trPr>
          <w:trHeight w:val="2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16153</w:t>
            </w:r>
          </w:p>
        </w:tc>
      </w:tr>
      <w:tr>
        <w:trPr>
          <w:trHeight w:val="2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16153</w:t>
            </w:r>
          </w:p>
        </w:tc>
      </w:tr>
      <w:tr>
        <w:trPr>
          <w:trHeight w:val="30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51280</w:t>
            </w:r>
          </w:p>
        </w:tc>
      </w:tr>
      <w:tr>
        <w:trPr>
          <w:trHeight w:val="2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51280</w:t>
            </w:r>
          </w:p>
        </w:tc>
      </w:tr>
      <w:tr>
        <w:trPr>
          <w:trHeight w:val="2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126525</w:t>
            </w:r>
          </w:p>
        </w:tc>
      </w:tr>
      <w:tr>
        <w:trPr>
          <w:trHeight w:val="27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126525</w:t>
            </w:r>
          </w:p>
        </w:tc>
      </w:tr>
      <w:tr>
        <w:trPr>
          <w:trHeight w:val="2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19611</w:t>
            </w:r>
          </w:p>
        </w:tc>
      </w:tr>
      <w:tr>
        <w:trPr>
          <w:trHeight w:val="130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17387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</w:t>
            </w:r>
          </w:p>
        </w:tc>
      </w:tr>
      <w:tr>
        <w:trPr>
          <w:trHeight w:val="52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</w:t>
            </w:r>
          </w:p>
        </w:tc>
      </w:tr>
      <w:tr>
        <w:trPr>
          <w:trHeight w:val="52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</w:t>
            </w:r>
          </w:p>
        </w:tc>
      </w:tr>
      <w:tr>
        <w:trPr>
          <w:trHeight w:val="2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</w:t>
            </w:r>
          </w:p>
        </w:tc>
      </w:tr>
      <w:tr>
        <w:trPr>
          <w:trHeight w:val="2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</w:t>
            </w:r>
          </w:p>
        </w:tc>
      </w:tr>
      <w:tr>
        <w:trPr>
          <w:trHeight w:val="2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</w:t>
            </w:r>
          </w:p>
        </w:tc>
      </w:tr>
      <w:tr>
        <w:trPr>
          <w:trHeight w:val="2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</w:t>
            </w:r>
          </w:p>
        </w:tc>
      </w:tr>
      <w:tr>
        <w:trPr>
          <w:trHeight w:val="52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</w:t>
            </w:r>
          </w:p>
        </w:tc>
      </w:tr>
      <w:tr>
        <w:trPr>
          <w:trHeight w:val="2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</w:t>
            </w:r>
          </w:p>
        </w:tc>
      </w:tr>
      <w:tr>
        <w:trPr>
          <w:trHeight w:val="2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1346820</w:t>
            </w:r>
          </w:p>
        </w:tc>
      </w:tr>
      <w:tr>
        <w:trPr>
          <w:trHeight w:val="2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1266820</w:t>
            </w:r>
          </w:p>
        </w:tc>
      </w:tr>
      <w:tr>
        <w:trPr>
          <w:trHeight w:val="60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7587</w:t>
            </w:r>
          </w:p>
        </w:tc>
      </w:tr>
      <w:tr>
        <w:trPr>
          <w:trHeight w:val="2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1051048</w:t>
            </w:r>
          </w:p>
        </w:tc>
      </w:tr>
      <w:tr>
        <w:trPr>
          <w:trHeight w:val="2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51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12843</w:t>
            </w:r>
          </w:p>
        </w:tc>
      </w:tr>
      <w:tr>
        <w:trPr>
          <w:trHeight w:val="2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42804</w:t>
            </w:r>
          </w:p>
        </w:tc>
      </w:tr>
      <w:tr>
        <w:trPr>
          <w:trHeight w:val="27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</w:tr>
      <w:tr>
        <w:trPr>
          <w:trHeight w:val="2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125292</w:t>
            </w:r>
          </w:p>
        </w:tc>
      </w:tr>
      <w:tr>
        <w:trPr>
          <w:trHeight w:val="51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12964</w:t>
            </w:r>
          </w:p>
        </w:tc>
      </w:tr>
      <w:tr>
        <w:trPr>
          <w:trHeight w:val="12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</w:tr>
      <w:tr>
        <w:trPr>
          <w:trHeight w:val="2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2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</w:t>
            </w:r>
          </w:p>
        </w:tc>
      </w:tr>
      <w:tr>
        <w:trPr>
          <w:trHeight w:val="2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</w:t>
            </w:r>
          </w:p>
        </w:tc>
      </w:tr>
      <w:tr>
        <w:trPr>
          <w:trHeight w:val="2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76585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13249</w:t>
            </w:r>
          </w:p>
        </w:tc>
      </w:tr>
      <w:tr>
        <w:trPr>
          <w:trHeight w:val="2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13249</w:t>
            </w:r>
          </w:p>
        </w:tc>
      </w:tr>
      <w:tr>
        <w:trPr>
          <w:trHeight w:val="3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63336</w:t>
            </w:r>
          </w:p>
        </w:tc>
      </w:tr>
      <w:tr>
        <w:trPr>
          <w:trHeight w:val="51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17274</w:t>
            </w:r>
          </w:p>
        </w:tc>
      </w:tr>
      <w:tr>
        <w:trPr>
          <w:trHeight w:val="2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14116</w:t>
            </w:r>
          </w:p>
        </w:tc>
      </w:tr>
      <w:tr>
        <w:trPr>
          <w:trHeight w:val="2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</w:t>
            </w:r>
          </w:p>
        </w:tc>
      </w:tr>
      <w:tr>
        <w:trPr>
          <w:trHeight w:val="2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2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16742</w:t>
            </w:r>
          </w:p>
        </w:tc>
      </w:tr>
      <w:tr>
        <w:trPr>
          <w:trHeight w:val="2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</w:t>
            </w:r>
          </w:p>
        </w:tc>
      </w:tr>
      <w:tr>
        <w:trPr>
          <w:trHeight w:val="2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</w:p>
        </w:tc>
      </w:tr>
      <w:tr>
        <w:trPr>
          <w:trHeight w:val="2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</w:t>
            </w:r>
          </w:p>
        </w:tc>
      </w:tr>
      <w:tr>
        <w:trPr>
          <w:trHeight w:val="16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5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5216</w:t>
            </w:r>
          </w:p>
        </w:tc>
      </w:tr>
      <w:tr>
        <w:trPr>
          <w:trHeight w:val="3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</w:t>
            </w:r>
          </w:p>
        </w:tc>
      </w:tr>
      <w:tr>
        <w:trPr>
          <w:trHeight w:val="2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388410</w:t>
            </w:r>
          </w:p>
        </w:tc>
      </w:tr>
      <w:tr>
        <w:trPr>
          <w:trHeight w:val="27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12557</w:t>
            </w:r>
          </w:p>
        </w:tc>
      </w:tr>
      <w:tr>
        <w:trPr>
          <w:trHeight w:val="2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6099</w:t>
            </w:r>
          </w:p>
        </w:tc>
      </w:tr>
      <w:tr>
        <w:trPr>
          <w:trHeight w:val="2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2382</w:t>
            </w:r>
          </w:p>
        </w:tc>
      </w:tr>
      <w:tr>
        <w:trPr>
          <w:trHeight w:val="2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</w:tr>
      <w:tr>
        <w:trPr>
          <w:trHeight w:val="2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</w:t>
            </w:r>
          </w:p>
        </w:tc>
      </w:tr>
      <w:tr>
        <w:trPr>
          <w:trHeight w:val="2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</w:t>
            </w:r>
          </w:p>
        </w:tc>
      </w:tr>
      <w:tr>
        <w:trPr>
          <w:trHeight w:val="2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375853</w:t>
            </w:r>
          </w:p>
        </w:tc>
      </w:tr>
      <w:tr>
        <w:trPr>
          <w:trHeight w:val="2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79761</w:t>
            </w:r>
          </w:p>
        </w:tc>
      </w:tr>
      <w:tr>
        <w:trPr>
          <w:trHeight w:val="2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296092</w:t>
            </w:r>
          </w:p>
        </w:tc>
      </w:tr>
      <w:tr>
        <w:trPr>
          <w:trHeight w:val="2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132542</w:t>
            </w:r>
          </w:p>
        </w:tc>
      </w:tr>
      <w:tr>
        <w:trPr>
          <w:trHeight w:val="2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103019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6837</w:t>
            </w:r>
          </w:p>
        </w:tc>
      </w:tr>
      <w:tr>
        <w:trPr>
          <w:trHeight w:val="42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63230</w:t>
            </w:r>
          </w:p>
        </w:tc>
      </w:tr>
      <w:tr>
        <w:trPr>
          <w:trHeight w:val="27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27663</w:t>
            </w:r>
          </w:p>
        </w:tc>
      </w:tr>
      <w:tr>
        <w:trPr>
          <w:trHeight w:val="2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4754</w:t>
            </w:r>
          </w:p>
        </w:tc>
      </w:tr>
      <w:tr>
        <w:trPr>
          <w:trHeight w:val="2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2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19219</w:t>
            </w:r>
          </w:p>
        </w:tc>
      </w:tr>
      <w:tr>
        <w:trPr>
          <w:trHeight w:val="51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6439</w:t>
            </w:r>
          </w:p>
        </w:tc>
      </w:tr>
      <w:tr>
        <w:trPr>
          <w:trHeight w:val="2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11780</w:t>
            </w:r>
          </w:p>
        </w:tc>
      </w:tr>
      <w:tr>
        <w:trPr>
          <w:trHeight w:val="2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10304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4871</w:t>
            </w:r>
          </w:p>
        </w:tc>
      </w:tr>
      <w:tr>
        <w:trPr>
          <w:trHeight w:val="2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</w:tr>
      <w:tr>
        <w:trPr>
          <w:trHeight w:val="52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5081</w:t>
            </w:r>
          </w:p>
        </w:tc>
      </w:tr>
      <w:tr>
        <w:trPr>
          <w:trHeight w:val="51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35577</w:t>
            </w:r>
          </w:p>
        </w:tc>
      </w:tr>
      <w:tr>
        <w:trPr>
          <w:trHeight w:val="2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10275</w:t>
            </w:r>
          </w:p>
        </w:tc>
      </w:tr>
      <w:tr>
        <w:trPr>
          <w:trHeight w:val="2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10275</w:t>
            </w:r>
          </w:p>
        </w:tc>
      </w:tr>
      <w:tr>
        <w:trPr>
          <w:trHeight w:val="2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11152</w:t>
            </w:r>
          </w:p>
        </w:tc>
      </w:tr>
      <w:tr>
        <w:trPr>
          <w:trHeight w:val="2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11152</w:t>
            </w:r>
          </w:p>
        </w:tc>
      </w:tr>
      <w:tr>
        <w:trPr>
          <w:trHeight w:val="2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7250</w:t>
            </w:r>
          </w:p>
        </w:tc>
      </w:tr>
      <w:tr>
        <w:trPr>
          <w:trHeight w:val="51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7250</w:t>
            </w:r>
          </w:p>
        </w:tc>
      </w:tr>
      <w:tr>
        <w:trPr>
          <w:trHeight w:val="2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6900</w:t>
            </w:r>
          </w:p>
        </w:tc>
      </w:tr>
      <w:tr>
        <w:trPr>
          <w:trHeight w:val="2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</w:t>
            </w:r>
          </w:p>
        </w:tc>
      </w:tr>
      <w:tr>
        <w:trPr>
          <w:trHeight w:val="2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14715</w:t>
            </w:r>
          </w:p>
        </w:tc>
      </w:tr>
      <w:tr>
        <w:trPr>
          <w:trHeight w:val="2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7014</w:t>
            </w:r>
          </w:p>
        </w:tc>
      </w:tr>
      <w:tr>
        <w:trPr>
          <w:trHeight w:val="2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7014</w:t>
            </w:r>
          </w:p>
        </w:tc>
      </w:tr>
      <w:tr>
        <w:trPr>
          <w:trHeight w:val="2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7701</w:t>
            </w:r>
          </w:p>
        </w:tc>
      </w:tr>
      <w:tr>
        <w:trPr>
          <w:trHeight w:val="2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7426</w:t>
            </w:r>
          </w:p>
        </w:tc>
      </w:tr>
      <w:tr>
        <w:trPr>
          <w:trHeight w:val="2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</w:tr>
      <w:tr>
        <w:trPr>
          <w:trHeight w:val="2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11798</w:t>
            </w:r>
          </w:p>
        </w:tc>
      </w:tr>
      <w:tr>
        <w:trPr>
          <w:trHeight w:val="2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11798</w:t>
            </w:r>
          </w:p>
        </w:tc>
      </w:tr>
      <w:tr>
        <w:trPr>
          <w:trHeight w:val="34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11798</w:t>
            </w:r>
          </w:p>
        </w:tc>
      </w:tr>
      <w:tr>
        <w:trPr>
          <w:trHeight w:val="31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43282</w:t>
            </w:r>
          </w:p>
        </w:tc>
      </w:tr>
      <w:tr>
        <w:trPr>
          <w:trHeight w:val="27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24805</w:t>
            </w:r>
          </w:p>
        </w:tc>
      </w:tr>
      <w:tr>
        <w:trPr>
          <w:trHeight w:val="2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24805</w:t>
            </w:r>
          </w:p>
        </w:tc>
      </w:tr>
      <w:tr>
        <w:trPr>
          <w:trHeight w:val="51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7330</w:t>
            </w:r>
          </w:p>
        </w:tc>
      </w:tr>
      <w:tr>
        <w:trPr>
          <w:trHeight w:val="51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7330</w:t>
            </w:r>
          </w:p>
        </w:tc>
      </w:tr>
      <w:tr>
        <w:trPr>
          <w:trHeight w:val="2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2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3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5647</w:t>
            </w:r>
          </w:p>
        </w:tc>
      </w:tr>
      <w:tr>
        <w:trPr>
          <w:trHeight w:val="3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5647</w:t>
            </w:r>
          </w:p>
        </w:tc>
      </w:tr>
      <w:tr>
        <w:trPr>
          <w:trHeight w:val="27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2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 к решению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Аршалынского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декабря 2013 года № 23/1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8"/>
        <w:gridCol w:w="689"/>
        <w:gridCol w:w="689"/>
        <w:gridCol w:w="9133"/>
        <w:gridCol w:w="2421"/>
      </w:tblGrid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1929024,0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864311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47857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47857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298496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298496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477976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391041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25415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59144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2376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26752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7337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7100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12315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6162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6162</w:t>
            </w:r>
          </w:p>
        </w:tc>
      </w:tr>
      <w:tr>
        <w:trPr>
          <w:trHeight w:val="5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7068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7068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19675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18459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18459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62200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62200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62200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982838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982838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982838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3"/>
        <w:gridCol w:w="642"/>
        <w:gridCol w:w="601"/>
        <w:gridCol w:w="9327"/>
        <w:gridCol w:w="2327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1929024</w:t>
            </w:r>
          </w:p>
        </w:tc>
      </w:tr>
      <w:tr>
        <w:trPr>
          <w:trHeight w:val="2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218470</w:t>
            </w:r>
          </w:p>
        </w:tc>
      </w:tr>
      <w:tr>
        <w:trPr>
          <w:trHeight w:val="2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16505</w:t>
            </w:r>
          </w:p>
        </w:tc>
      </w:tr>
      <w:tr>
        <w:trPr>
          <w:trHeight w:val="2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16505</w:t>
            </w:r>
          </w:p>
        </w:tc>
      </w:tr>
      <w:tr>
        <w:trPr>
          <w:trHeight w:val="2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52732</w:t>
            </w:r>
          </w:p>
        </w:tc>
      </w:tr>
      <w:tr>
        <w:trPr>
          <w:trHeight w:val="2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52732</w:t>
            </w:r>
          </w:p>
        </w:tc>
      </w:tr>
      <w:tr>
        <w:trPr>
          <w:trHeight w:val="2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129118</w:t>
            </w:r>
          </w:p>
        </w:tc>
      </w:tr>
      <w:tr>
        <w:trPr>
          <w:trHeight w:val="27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129118</w:t>
            </w:r>
          </w:p>
        </w:tc>
      </w:tr>
      <w:tr>
        <w:trPr>
          <w:trHeight w:val="2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20115</w:t>
            </w:r>
          </w:p>
        </w:tc>
      </w:tr>
      <w:tr>
        <w:trPr>
          <w:trHeight w:val="82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17740</w:t>
            </w:r>
          </w:p>
        </w:tc>
      </w:tr>
      <w:tr>
        <w:trPr>
          <w:trHeight w:val="2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</w:tr>
      <w:tr>
        <w:trPr>
          <w:trHeight w:val="52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</w:t>
            </w:r>
          </w:p>
        </w:tc>
      </w:tr>
      <w:tr>
        <w:trPr>
          <w:trHeight w:val="2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</w:t>
            </w:r>
          </w:p>
        </w:tc>
      </w:tr>
      <w:tr>
        <w:trPr>
          <w:trHeight w:val="2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2217</w:t>
            </w:r>
          </w:p>
        </w:tc>
      </w:tr>
      <w:tr>
        <w:trPr>
          <w:trHeight w:val="2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2217</w:t>
            </w:r>
          </w:p>
        </w:tc>
      </w:tr>
      <w:tr>
        <w:trPr>
          <w:trHeight w:val="2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2217</w:t>
            </w:r>
          </w:p>
        </w:tc>
      </w:tr>
      <w:tr>
        <w:trPr>
          <w:trHeight w:val="2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</w:p>
        </w:tc>
      </w:tr>
      <w:tr>
        <w:trPr>
          <w:trHeight w:val="52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</w:p>
        </w:tc>
      </w:tr>
      <w:tr>
        <w:trPr>
          <w:trHeight w:val="2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</w:p>
        </w:tc>
      </w:tr>
      <w:tr>
        <w:trPr>
          <w:trHeight w:val="2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1377305</w:t>
            </w:r>
          </w:p>
        </w:tc>
      </w:tr>
      <w:tr>
        <w:trPr>
          <w:trHeight w:val="2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1377305</w:t>
            </w:r>
          </w:p>
        </w:tc>
      </w:tr>
      <w:tr>
        <w:trPr>
          <w:trHeight w:val="2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7644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1160002</w:t>
            </w:r>
          </w:p>
        </w:tc>
      </w:tr>
      <w:tr>
        <w:trPr>
          <w:trHeight w:val="2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51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12843</w:t>
            </w:r>
          </w:p>
        </w:tc>
      </w:tr>
      <w:tr>
        <w:trPr>
          <w:trHeight w:val="2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42804</w:t>
            </w:r>
          </w:p>
        </w:tc>
      </w:tr>
      <w:tr>
        <w:trPr>
          <w:trHeight w:val="27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</w:tr>
      <w:tr>
        <w:trPr>
          <w:trHeight w:val="2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125757</w:t>
            </w:r>
          </w:p>
        </w:tc>
      </w:tr>
      <w:tr>
        <w:trPr>
          <w:trHeight w:val="51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13962</w:t>
            </w:r>
          </w:p>
        </w:tc>
      </w:tr>
      <w:tr>
        <w:trPr>
          <w:trHeight w:val="51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2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2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77796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13416</w:t>
            </w:r>
          </w:p>
        </w:tc>
      </w:tr>
      <w:tr>
        <w:trPr>
          <w:trHeight w:val="2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13416</w:t>
            </w:r>
          </w:p>
        </w:tc>
      </w:tr>
      <w:tr>
        <w:trPr>
          <w:trHeight w:val="2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64380</w:t>
            </w:r>
          </w:p>
        </w:tc>
      </w:tr>
      <w:tr>
        <w:trPr>
          <w:trHeight w:val="51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17396</w:t>
            </w:r>
          </w:p>
        </w:tc>
      </w:tr>
      <w:tr>
        <w:trPr>
          <w:trHeight w:val="21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14386</w:t>
            </w:r>
          </w:p>
        </w:tc>
      </w:tr>
      <w:tr>
        <w:trPr>
          <w:trHeight w:val="2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</w:t>
            </w:r>
          </w:p>
        </w:tc>
      </w:tr>
      <w:tr>
        <w:trPr>
          <w:trHeight w:val="2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2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17076</w:t>
            </w:r>
          </w:p>
        </w:tc>
      </w:tr>
      <w:tr>
        <w:trPr>
          <w:trHeight w:val="2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</w:t>
            </w:r>
          </w:p>
        </w:tc>
      </w:tr>
      <w:tr>
        <w:trPr>
          <w:trHeight w:val="2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</w:p>
        </w:tc>
      </w:tr>
      <w:tr>
        <w:trPr>
          <w:trHeight w:val="2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</w:t>
            </w:r>
          </w:p>
        </w:tc>
      </w:tr>
      <w:tr>
        <w:trPr>
          <w:trHeight w:val="2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5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5454</w:t>
            </w:r>
          </w:p>
        </w:tc>
      </w:tr>
      <w:tr>
        <w:trPr>
          <w:trHeight w:val="2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</w:t>
            </w:r>
          </w:p>
        </w:tc>
      </w:tr>
      <w:tr>
        <w:trPr>
          <w:trHeight w:val="2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12952</w:t>
            </w:r>
          </w:p>
        </w:tc>
      </w:tr>
      <w:tr>
        <w:trPr>
          <w:trHeight w:val="27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12952</w:t>
            </w:r>
          </w:p>
        </w:tc>
      </w:tr>
      <w:tr>
        <w:trPr>
          <w:trHeight w:val="2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6238</w:t>
            </w:r>
          </w:p>
        </w:tc>
      </w:tr>
      <w:tr>
        <w:trPr>
          <w:trHeight w:val="2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2546</w:t>
            </w:r>
          </w:p>
        </w:tc>
      </w:tr>
      <w:tr>
        <w:trPr>
          <w:trHeight w:val="2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</w:p>
        </w:tc>
      </w:tr>
      <w:tr>
        <w:trPr>
          <w:trHeight w:val="2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</w:t>
            </w:r>
          </w:p>
        </w:tc>
      </w:tr>
      <w:tr>
        <w:trPr>
          <w:trHeight w:val="2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</w:t>
            </w:r>
          </w:p>
        </w:tc>
      </w:tr>
      <w:tr>
        <w:trPr>
          <w:trHeight w:val="2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136392</w:t>
            </w:r>
          </w:p>
        </w:tc>
      </w:tr>
      <w:tr>
        <w:trPr>
          <w:trHeight w:val="2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105240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7041</w:t>
            </w:r>
          </w:p>
        </w:tc>
      </w:tr>
      <w:tr>
        <w:trPr>
          <w:trHeight w:val="2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64806</w:t>
            </w:r>
          </w:p>
        </w:tc>
      </w:tr>
      <w:tr>
        <w:trPr>
          <w:trHeight w:val="27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27996</w:t>
            </w:r>
          </w:p>
        </w:tc>
      </w:tr>
      <w:tr>
        <w:trPr>
          <w:trHeight w:val="2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4825</w:t>
            </w:r>
          </w:p>
        </w:tc>
      </w:tr>
      <w:tr>
        <w:trPr>
          <w:trHeight w:val="2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</w:tr>
      <w:tr>
        <w:trPr>
          <w:trHeight w:val="2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20129</w:t>
            </w:r>
          </w:p>
        </w:tc>
      </w:tr>
      <w:tr>
        <w:trPr>
          <w:trHeight w:val="51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6525</w:t>
            </w:r>
          </w:p>
        </w:tc>
      </w:tr>
      <w:tr>
        <w:trPr>
          <w:trHeight w:val="2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12604</w:t>
            </w:r>
          </w:p>
        </w:tc>
      </w:tr>
      <w:tr>
        <w:trPr>
          <w:trHeight w:val="2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11023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5210</w:t>
            </w:r>
          </w:p>
        </w:tc>
      </w:tr>
      <w:tr>
        <w:trPr>
          <w:trHeight w:val="2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</w:t>
            </w:r>
          </w:p>
        </w:tc>
      </w:tr>
      <w:tr>
        <w:trPr>
          <w:trHeight w:val="51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5437</w:t>
            </w:r>
          </w:p>
        </w:tc>
      </w:tr>
      <w:tr>
        <w:trPr>
          <w:trHeight w:val="51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37571</w:t>
            </w:r>
          </w:p>
        </w:tc>
      </w:tr>
      <w:tr>
        <w:trPr>
          <w:trHeight w:val="2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11938</w:t>
            </w:r>
          </w:p>
        </w:tc>
      </w:tr>
      <w:tr>
        <w:trPr>
          <w:trHeight w:val="2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11938</w:t>
            </w:r>
          </w:p>
        </w:tc>
      </w:tr>
      <w:tr>
        <w:trPr>
          <w:trHeight w:val="2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11152</w:t>
            </w:r>
          </w:p>
        </w:tc>
      </w:tr>
      <w:tr>
        <w:trPr>
          <w:trHeight w:val="2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11152</w:t>
            </w:r>
          </w:p>
        </w:tc>
      </w:tr>
      <w:tr>
        <w:trPr>
          <w:trHeight w:val="2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7486</w:t>
            </w:r>
          </w:p>
        </w:tc>
      </w:tr>
      <w:tr>
        <w:trPr>
          <w:trHeight w:val="51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7486</w:t>
            </w:r>
          </w:p>
        </w:tc>
      </w:tr>
      <w:tr>
        <w:trPr>
          <w:trHeight w:val="2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6995</w:t>
            </w:r>
          </w:p>
        </w:tc>
      </w:tr>
      <w:tr>
        <w:trPr>
          <w:trHeight w:val="2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6495</w:t>
            </w:r>
          </w:p>
        </w:tc>
      </w:tr>
      <w:tr>
        <w:trPr>
          <w:trHeight w:val="2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14935</w:t>
            </w:r>
          </w:p>
        </w:tc>
      </w:tr>
      <w:tr>
        <w:trPr>
          <w:trHeight w:val="2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7135</w:t>
            </w:r>
          </w:p>
        </w:tc>
      </w:tr>
      <w:tr>
        <w:trPr>
          <w:trHeight w:val="2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7135</w:t>
            </w:r>
          </w:p>
        </w:tc>
      </w:tr>
      <w:tr>
        <w:trPr>
          <w:trHeight w:val="2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2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2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12624</w:t>
            </w:r>
          </w:p>
        </w:tc>
      </w:tr>
      <w:tr>
        <w:trPr>
          <w:trHeight w:val="2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12624</w:t>
            </w:r>
          </w:p>
        </w:tc>
      </w:tr>
      <w:tr>
        <w:trPr>
          <w:trHeight w:val="31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12624</w:t>
            </w:r>
          </w:p>
        </w:tc>
      </w:tr>
      <w:tr>
        <w:trPr>
          <w:trHeight w:val="2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37972</w:t>
            </w:r>
          </w:p>
        </w:tc>
      </w:tr>
      <w:tr>
        <w:trPr>
          <w:trHeight w:val="27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24805</w:t>
            </w:r>
          </w:p>
        </w:tc>
      </w:tr>
      <w:tr>
        <w:trPr>
          <w:trHeight w:val="2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24805</w:t>
            </w:r>
          </w:p>
        </w:tc>
      </w:tr>
      <w:tr>
        <w:trPr>
          <w:trHeight w:val="51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7454</w:t>
            </w:r>
          </w:p>
        </w:tc>
      </w:tr>
      <w:tr>
        <w:trPr>
          <w:trHeight w:val="51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7454</w:t>
            </w:r>
          </w:p>
        </w:tc>
      </w:tr>
      <w:tr>
        <w:trPr>
          <w:trHeight w:val="2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5713</w:t>
            </w:r>
          </w:p>
        </w:tc>
      </w:tr>
      <w:tr>
        <w:trPr>
          <w:trHeight w:val="5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5713</w:t>
            </w:r>
          </w:p>
        </w:tc>
      </w:tr>
      <w:tr>
        <w:trPr>
          <w:trHeight w:val="27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2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 к решению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Аршалынского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декабря 2013 года № 23/1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2014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4 - в редакции решения Аршалынского районного маслихата Акмолинской области от 18.11.2014 </w:t>
      </w:r>
      <w:r>
        <w:rPr>
          <w:rFonts w:ascii="Times New Roman"/>
          <w:b w:val="false"/>
          <w:i w:val="false"/>
          <w:color w:val="ff0000"/>
          <w:sz w:val="28"/>
        </w:rPr>
        <w:t>№ 34/2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08"/>
        <w:gridCol w:w="2692"/>
      </w:tblGrid>
      <w:tr>
        <w:trPr>
          <w:trHeight w:val="735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1 447 108,3</w:t>
            </w:r>
          </w:p>
        </w:tc>
      </w:tr>
      <w:tr>
        <w:trPr>
          <w:trHeight w:val="315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1 213 979,0</w:t>
            </w:r>
          </w:p>
        </w:tc>
      </w:tr>
      <w:tr>
        <w:trPr>
          <w:trHeight w:val="360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1 213 979,0</w:t>
            </w:r>
          </w:p>
        </w:tc>
      </w:tr>
      <w:tr>
        <w:trPr>
          <w:trHeight w:val="795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проектирование, строительство и (или) приобретение жилья коммунального жилищного фонда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61 930,0</w:t>
            </w:r>
          </w:p>
        </w:tc>
      </w:tr>
      <w:tr>
        <w:trPr>
          <w:trHeight w:val="1125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916 119,0</w:t>
            </w:r>
          </w:p>
        </w:tc>
      </w:tr>
      <w:tr>
        <w:trPr>
          <w:trHeight w:val="1140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водопроводных сетей в ауле Жибек жолы Аршалынского района Акмолинской области. Строительство разводящих сетей в западной части (первый массив) и восточной части аула (второй массив)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100 000,0</w:t>
            </w:r>
          </w:p>
        </w:tc>
      </w:tr>
      <w:tr>
        <w:trPr>
          <w:trHeight w:val="705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канализационных сетей в поселке Аршалы Аршалынского района Акмолинской области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135 930,0</w:t>
            </w:r>
          </w:p>
        </w:tc>
      </w:tr>
      <w:tr>
        <w:trPr>
          <w:trHeight w:val="345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181 361,0</w:t>
            </w:r>
          </w:p>
        </w:tc>
      </w:tr>
      <w:tr>
        <w:trPr>
          <w:trHeight w:val="345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84,0</w:t>
            </w:r>
          </w:p>
        </w:tc>
      </w:tr>
      <w:tr>
        <w:trPr>
          <w:trHeight w:val="1080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республиканского бюджета на установку дорожных знаков и указателей в местах расположения организаций, ориентированных на обслуживание инвалидов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84,0</w:t>
            </w:r>
          </w:p>
        </w:tc>
      </w:tr>
      <w:tr>
        <w:trPr>
          <w:trHeight w:val="330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101 480,0</w:t>
            </w:r>
          </w:p>
        </w:tc>
      </w:tr>
      <w:tr>
        <w:trPr>
          <w:trHeight w:val="765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республиканского бюджета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83 259,0</w:t>
            </w:r>
          </w:p>
        </w:tc>
      </w:tr>
      <w:tr>
        <w:trPr>
          <w:trHeight w:val="1140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республиканского бюджета 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4 097,0</w:t>
            </w:r>
          </w:p>
        </w:tc>
      </w:tr>
      <w:tr>
        <w:trPr>
          <w:trHeight w:val="720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республиканского бюджета на повышение оплаты учителям, прошедшим повышение квалификации по трехуровневой системе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14 124,0</w:t>
            </w:r>
          </w:p>
        </w:tc>
      </w:tr>
      <w:tr>
        <w:trPr>
          <w:trHeight w:val="360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11 333,0</w:t>
            </w:r>
          </w:p>
        </w:tc>
      </w:tr>
      <w:tr>
        <w:trPr>
          <w:trHeight w:val="720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республиканского бюджета на внедрение обусловленной денежной помощи по проекту Өрлеу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10 206,0</w:t>
            </w:r>
          </w:p>
        </w:tc>
      </w:tr>
      <w:tr>
        <w:trPr>
          <w:trHeight w:val="735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республиканского бюджета на выплату государственных пособий на детей до 18 лет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</w:p>
        </w:tc>
      </w:tr>
      <w:tr>
        <w:trPr>
          <w:trHeight w:val="765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республиканского бюджета на выплату государственной социальной помощи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907,0</w:t>
            </w:r>
          </w:p>
        </w:tc>
      </w:tr>
      <w:tr>
        <w:trPr>
          <w:trHeight w:val="1515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республиканского бюджета 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 же работников государственных предприятий, финансируемых из местных бюджетов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68 464,0</w:t>
            </w:r>
          </w:p>
        </w:tc>
      </w:tr>
      <w:tr>
        <w:trPr>
          <w:trHeight w:val="375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51 768,3</w:t>
            </w:r>
          </w:p>
        </w:tc>
      </w:tr>
      <w:tr>
        <w:trPr>
          <w:trHeight w:val="315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51 768,3</w:t>
            </w:r>
          </w:p>
        </w:tc>
      </w:tr>
      <w:tr>
        <w:trPr>
          <w:trHeight w:val="750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бюджетных кредитов из республиканского бюджета для реализации мер социальной поддержки специалистов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51 768,3</w:t>
            </w:r>
          </w:p>
        </w:tc>
      </w:tr>
    </w:tbl>
    <w:bookmarkStart w:name="z2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 к решению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Аршалынского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декабря 2013 года № 23/1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2014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5 - в редакции решения Аршалынского районного маслихата Акмолинской области от 18.11.2014 </w:t>
      </w:r>
      <w:r>
        <w:rPr>
          <w:rFonts w:ascii="Times New Roman"/>
          <w:b w:val="false"/>
          <w:i w:val="false"/>
          <w:color w:val="ff0000"/>
          <w:sz w:val="28"/>
        </w:rPr>
        <w:t>№ 34/2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08"/>
        <w:gridCol w:w="2692"/>
      </w:tblGrid>
      <w:tr>
        <w:trPr>
          <w:trHeight w:val="765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15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45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641171,9</w:t>
            </w:r>
          </w:p>
        </w:tc>
      </w:tr>
      <w:tr>
        <w:trPr>
          <w:trHeight w:val="345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450146,1</w:t>
            </w:r>
          </w:p>
        </w:tc>
      </w:tr>
      <w:tr>
        <w:trPr>
          <w:trHeight w:val="330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1985,0</w:t>
            </w:r>
          </w:p>
        </w:tc>
      </w:tr>
      <w:tr>
        <w:trPr>
          <w:trHeight w:val="1095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областного бюджета бюджетам районов(городов областного значения) на укрепление материально-технической базы органов управления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1985,0</w:t>
            </w:r>
          </w:p>
        </w:tc>
      </w:tr>
      <w:tr>
        <w:trPr>
          <w:trHeight w:val="330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95042,9</w:t>
            </w:r>
          </w:p>
        </w:tc>
      </w:tr>
      <w:tr>
        <w:trPr>
          <w:trHeight w:val="750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средств целевых текущих трансфертов из областного бюджета на приобретение и установку блочно-модульных котельных для школ района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44588,6</w:t>
            </w:r>
          </w:p>
        </w:tc>
      </w:tr>
      <w:tr>
        <w:trPr>
          <w:trHeight w:val="795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средств целевых текущих трансфертов из областного бюджета на приобретение спортивного инвентаря для школ района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2177,7</w:t>
            </w:r>
          </w:p>
        </w:tc>
      </w:tr>
      <w:tr>
        <w:trPr>
          <w:trHeight w:val="735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областного бюджета на капитальные расходы объектов образования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48276,6</w:t>
            </w:r>
          </w:p>
        </w:tc>
      </w:tr>
      <w:tr>
        <w:trPr>
          <w:trHeight w:val="720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163005,2</w:t>
            </w:r>
          </w:p>
        </w:tc>
      </w:tr>
      <w:tr>
        <w:trPr>
          <w:trHeight w:val="750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областного бюджета бюджетам районов (городов областного значения) на ремонт автомобильных дорог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153005,2</w:t>
            </w:r>
          </w:p>
        </w:tc>
      </w:tr>
      <w:tr>
        <w:trPr>
          <w:trHeight w:val="1095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областного бюджета бюджетам районов (городов областного значения) на подготовку к отопительному сезону объектов теплоснабжения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360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35377,0</w:t>
            </w:r>
          </w:p>
        </w:tc>
      </w:tr>
      <w:tr>
        <w:trPr>
          <w:trHeight w:val="720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областного бюджета на проведение противоэпизоотических мероприятий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32280,0</w:t>
            </w:r>
          </w:p>
        </w:tc>
      </w:tr>
      <w:tr>
        <w:trPr>
          <w:trHeight w:val="750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областного бюджета на проведение санитарного убоя мелкого рогатого скота больных бруцелезом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216,0</w:t>
            </w:r>
          </w:p>
        </w:tc>
      </w:tr>
      <w:tr>
        <w:trPr>
          <w:trHeight w:val="705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областного бюджета на возмещение (до 50 %) стоимости сельскохозяйственных животных направляемых на санитарный убой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2881,0</w:t>
            </w:r>
          </w:p>
        </w:tc>
      </w:tr>
      <w:tr>
        <w:trPr>
          <w:trHeight w:val="360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14784,0</w:t>
            </w:r>
          </w:p>
        </w:tc>
      </w:tr>
      <w:tr>
        <w:trPr>
          <w:trHeight w:val="720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областного бюджета на разработку градостроительной документации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14784,0</w:t>
            </w:r>
          </w:p>
        </w:tc>
      </w:tr>
      <w:tr>
        <w:trPr>
          <w:trHeight w:val="360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139952,0</w:t>
            </w:r>
          </w:p>
        </w:tc>
      </w:tr>
      <w:tr>
        <w:trPr>
          <w:trHeight w:val="1095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областного бюджета на возмещение убытков землепользователей или собственникам земельных участков при принудительном отчуждении земельных участков для создания зеленой зоны города Астаны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139952,0</w:t>
            </w:r>
          </w:p>
        </w:tc>
      </w:tr>
      <w:tr>
        <w:trPr>
          <w:trHeight w:val="315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191025,8</w:t>
            </w:r>
          </w:p>
        </w:tc>
      </w:tr>
      <w:tr>
        <w:trPr>
          <w:trHeight w:val="330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177025,8</w:t>
            </w:r>
          </w:p>
        </w:tc>
      </w:tr>
      <w:tr>
        <w:trPr>
          <w:trHeight w:val="315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средней школы на 120 мест в селе Костомар Аршалынского района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100000,0</w:t>
            </w:r>
          </w:p>
        </w:tc>
      </w:tr>
      <w:tr>
        <w:trPr>
          <w:trHeight w:val="690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на реконструкцию ПС-110/35/10 кВ Ново-Александровка и РП-10 кВ «Солнечная» Аршалынского района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8960,0</w:t>
            </w:r>
          </w:p>
        </w:tc>
      </w:tr>
      <w:tr>
        <w:trPr>
          <w:trHeight w:val="660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шестнадцати квартирного жилого дома по улице Добровольского в поселке Аршалы Аршалынского района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1306,0</w:t>
            </w:r>
          </w:p>
        </w:tc>
      </w:tr>
      <w:tr>
        <w:trPr>
          <w:trHeight w:val="690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котельной к шестнадцати квартирному жилому дому по улице Добровольского в поселке Аршалы Аршалынского района (800 кВт)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1356,0</w:t>
            </w:r>
          </w:p>
        </w:tc>
      </w:tr>
      <w:tr>
        <w:trPr>
          <w:trHeight w:val="330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разводящих водопроводных сетей в поселке Аршалы Аршалынского района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65403,8</w:t>
            </w:r>
          </w:p>
        </w:tc>
      </w:tr>
      <w:tr>
        <w:trPr>
          <w:trHeight w:val="705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</w:t>
            </w:r>
          </w:p>
        </w:tc>
      </w:tr>
      <w:tr>
        <w:trPr>
          <w:trHeight w:val="315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ГКП на ПХВ «Аршалы су 2030»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</w:t>
            </w:r>
          </w:p>
        </w:tc>
      </w:tr>
    </w:tbl>
    <w:bookmarkStart w:name="z2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 к решению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Аршалынского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декабря 2013 года № 23/1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районных бюджетных программ, не подлежащих секвестру в процессе исполнения районного бюджета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00"/>
      </w:tblGrid>
      <w:tr>
        <w:trPr>
          <w:trHeight w:val="450" w:hRule="atLeast"/>
        </w:trPr>
        <w:tc>
          <w:tcPr>
            <w:tcW w:w="1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450" w:hRule="atLeast"/>
        </w:trPr>
        <w:tc>
          <w:tcPr>
            <w:tcW w:w="1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510" w:hRule="atLeast"/>
        </w:trPr>
        <w:tc>
          <w:tcPr>
            <w:tcW w:w="1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bookmarkStart w:name="z2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 к решению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Аршалынского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декабря 2013 года № 23/1 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города районного значения, поселка, села, сельского округа на 2014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7 - в редакции решения Аршалынского районного маслихата Акмолинской области от 18.11.2014 </w:t>
      </w:r>
      <w:r>
        <w:rPr>
          <w:rFonts w:ascii="Times New Roman"/>
          <w:b w:val="false"/>
          <w:i w:val="false"/>
          <w:color w:val="ff0000"/>
          <w:sz w:val="28"/>
        </w:rPr>
        <w:t>№ 34/2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8"/>
        <w:gridCol w:w="567"/>
        <w:gridCol w:w="546"/>
        <w:gridCol w:w="7634"/>
        <w:gridCol w:w="2185"/>
        <w:gridCol w:w="22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Аршалы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126534,4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15363,4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126534,4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15363,4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124479,6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15363,4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2054,8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5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14496,0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4194,0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14496,0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4194,0</w:t>
            </w:r>
          </w:p>
        </w:tc>
      </w:tr>
      <w:tr>
        <w:trPr>
          <w:trHeight w:val="78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14362,0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4194,0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21465,6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11936,5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21465,6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11936,5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7068,0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2586,0</w:t>
            </w:r>
          </w:p>
        </w:tc>
      </w:tr>
      <w:tr>
        <w:trPr>
          <w:trHeight w:val="51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2823,6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1040,0</w:t>
            </w:r>
          </w:p>
        </w:tc>
      </w:tr>
      <w:tr>
        <w:trPr>
          <w:trHeight w:val="76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198,0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78,0</w:t>
            </w:r>
          </w:p>
        </w:tc>
      </w:tr>
      <w:tr>
        <w:trPr>
          <w:trHeight w:val="76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8747,5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7760,0</w:t>
            </w:r>
          </w:p>
        </w:tc>
      </w:tr>
      <w:tr>
        <w:trPr>
          <w:trHeight w:val="76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2628,5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472,5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12387,9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2757,0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12387,9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2757,0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12387,9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2757,0</w:t>
            </w:r>
          </w:p>
        </w:tc>
      </w:tr>
      <w:tr>
        <w:trPr>
          <w:trHeight w:val="25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24823,7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5674,0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24823,7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5674,0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24823,7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5674,0</w:t>
            </w:r>
          </w:p>
        </w:tc>
      </w:tr>
      <w:tr>
        <w:trPr>
          <w:trHeight w:val="27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199707,6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39924,9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87"/>
        <w:gridCol w:w="2091"/>
        <w:gridCol w:w="2172"/>
        <w:gridCol w:w="1958"/>
        <w:gridCol w:w="2474"/>
        <w:gridCol w:w="2518"/>
      </w:tblGrid>
      <w:tr>
        <w:trPr>
          <w:trHeight w:val="2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Анарский сельский округ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Арнасайский аульный округ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Акбулакский сельский округ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Берсуатский сельский округ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Волгодоновский сельский округ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Константиновский сельский округ</w:t>
            </w:r>
          </w:p>
        </w:tc>
      </w:tr>
      <w:tr>
        <w:trPr>
          <w:trHeight w:val="255" w:hRule="atLeast"/>
        </w:trPr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570" w:hRule="atLeast"/>
        </w:trPr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8037,0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8037,0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9420,0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7411,0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10700,1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12909,3</w:t>
            </w:r>
          </w:p>
        </w:tc>
      </w:tr>
      <w:tr>
        <w:trPr>
          <w:trHeight w:val="30" w:hRule="atLeast"/>
        </w:trPr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8037,0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8037,0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9420,0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7411,0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10700,1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12909,3</w:t>
            </w:r>
          </w:p>
        </w:tc>
      </w:tr>
      <w:tr>
        <w:trPr>
          <w:trHeight w:val="30" w:hRule="atLeast"/>
        </w:trPr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8037,0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8082,0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7435,0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7411,0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10630,3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12909,3</w:t>
            </w:r>
          </w:p>
        </w:tc>
      </w:tr>
      <w:tr>
        <w:trPr>
          <w:trHeight w:val="30" w:hRule="atLeast"/>
        </w:trPr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1985,0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69,8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55" w:hRule="atLeast"/>
        </w:trPr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2420,0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202,0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1054,0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213,0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672,4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1806,0</w:t>
            </w:r>
          </w:p>
        </w:tc>
      </w:tr>
      <w:tr>
        <w:trPr>
          <w:trHeight w:val="30" w:hRule="atLeast"/>
        </w:trPr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2420,0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202,0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1054,0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213,0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672,4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1806,0</w:t>
            </w:r>
          </w:p>
        </w:tc>
      </w:tr>
      <w:tr>
        <w:trPr>
          <w:trHeight w:val="30" w:hRule="atLeast"/>
        </w:trPr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2420,0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202,0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1054,0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213,0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672,4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1806,0</w:t>
            </w:r>
          </w:p>
        </w:tc>
      </w:tr>
      <w:tr>
        <w:trPr>
          <w:trHeight w:val="570" w:hRule="atLeast"/>
        </w:trPr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1077,0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332,0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278,0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654,0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721,5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448,0</w:t>
            </w:r>
          </w:p>
        </w:tc>
      </w:tr>
      <w:tr>
        <w:trPr>
          <w:trHeight w:val="30" w:hRule="atLeast"/>
        </w:trPr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1077,0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332,0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278,0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654,0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721,5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448,0</w:t>
            </w:r>
          </w:p>
        </w:tc>
      </w:tr>
      <w:tr>
        <w:trPr>
          <w:trHeight w:val="510" w:hRule="atLeast"/>
        </w:trPr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770,0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351,0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10" w:hRule="atLeast"/>
        </w:trPr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0" w:hRule="atLeast"/>
        </w:trPr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62,5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</w:p>
        </w:tc>
      </w:tr>
      <w:tr>
        <w:trPr>
          <w:trHeight w:val="30" w:hRule="atLeast"/>
        </w:trPr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133,0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182,0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104,0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144,0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158,0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228,0</w:t>
            </w:r>
          </w:p>
        </w:tc>
      </w:tr>
      <w:tr>
        <w:trPr>
          <w:trHeight w:val="510" w:hRule="atLeast"/>
        </w:trPr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437,0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354,0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408,0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674,9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335,0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2675,0</w:t>
            </w:r>
          </w:p>
        </w:tc>
      </w:tr>
      <w:tr>
        <w:trPr>
          <w:trHeight w:val="30" w:hRule="atLeast"/>
        </w:trPr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437,0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354,0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408,0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674,9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335,0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2675,0</w:t>
            </w:r>
          </w:p>
        </w:tc>
      </w:tr>
      <w:tr>
        <w:trPr>
          <w:trHeight w:val="30" w:hRule="atLeast"/>
        </w:trPr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437,0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354,0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408,0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674,9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335,0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2675,0</w:t>
            </w:r>
          </w:p>
        </w:tc>
      </w:tr>
      <w:tr>
        <w:trPr>
          <w:trHeight w:val="255" w:hRule="atLeast"/>
        </w:trPr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1350,0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1139,0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985,0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845,0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1420,0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1750,7</w:t>
            </w:r>
          </w:p>
        </w:tc>
      </w:tr>
      <w:tr>
        <w:trPr>
          <w:trHeight w:val="30" w:hRule="atLeast"/>
        </w:trPr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1350,0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1139,0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985,0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845,0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1420,0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1750,7</w:t>
            </w:r>
          </w:p>
        </w:tc>
      </w:tr>
      <w:tr>
        <w:trPr>
          <w:trHeight w:val="30" w:hRule="atLeast"/>
        </w:trPr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1350,0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1139,0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985,0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845,0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1420,0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1750,7</w:t>
            </w:r>
          </w:p>
        </w:tc>
      </w:tr>
      <w:tr>
        <w:trPr>
          <w:trHeight w:val="270" w:hRule="atLeast"/>
        </w:trPr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13321,0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10064,0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12145,0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9797,9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13849,0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19589,0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70"/>
        <w:gridCol w:w="2151"/>
        <w:gridCol w:w="2071"/>
        <w:gridCol w:w="2152"/>
        <w:gridCol w:w="2960"/>
        <w:gridCol w:w="2196"/>
      </w:tblGrid>
      <w:tr>
        <w:trPr>
          <w:trHeight w:val="2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Аульный округ Турген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Аульный округ Жибек жолы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Ижевский сельский округ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Булаксайский аульный округ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Сарабинский сельский округ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Михайловский сельский округ</w:t>
            </w:r>
          </w:p>
        </w:tc>
      </w:tr>
      <w:tr>
        <w:trPr>
          <w:trHeight w:val="255" w:hRule="atLeast"/>
        </w:trPr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570" w:hRule="atLeast"/>
        </w:trPr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8249,0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10867,0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10292,4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8361,0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8190,0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8652,2</w:t>
            </w:r>
          </w:p>
        </w:tc>
      </w:tr>
      <w:tr>
        <w:trPr>
          <w:trHeight w:val="30" w:hRule="atLeast"/>
        </w:trPr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8249,0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10867,0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10292,4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8361,0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8190,0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8652,2</w:t>
            </w:r>
          </w:p>
        </w:tc>
      </w:tr>
      <w:tr>
        <w:trPr>
          <w:trHeight w:val="30" w:hRule="atLeast"/>
        </w:trPr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8249,0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10867,0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10292,4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8361,0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8190,0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8652,2</w:t>
            </w:r>
          </w:p>
        </w:tc>
      </w:tr>
      <w:tr>
        <w:trPr>
          <w:trHeight w:val="585" w:hRule="atLeast"/>
        </w:trPr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134,0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525,0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243,0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480,0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276,0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2276,6</w:t>
            </w:r>
          </w:p>
        </w:tc>
      </w:tr>
      <w:tr>
        <w:trPr>
          <w:trHeight w:val="30" w:hRule="atLeast"/>
        </w:trPr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134,0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525,0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243,0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480,0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276,0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2276,6</w:t>
            </w:r>
          </w:p>
        </w:tc>
      </w:tr>
      <w:tr>
        <w:trPr>
          <w:trHeight w:val="30" w:hRule="atLeast"/>
        </w:trPr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525,0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243,0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480,0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276,0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2276,6</w:t>
            </w:r>
          </w:p>
        </w:tc>
      </w:tr>
      <w:tr>
        <w:trPr>
          <w:trHeight w:val="570" w:hRule="atLeast"/>
        </w:trPr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554,0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1664,0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1097,6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708,0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1035,0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960,0</w:t>
            </w:r>
          </w:p>
        </w:tc>
      </w:tr>
      <w:tr>
        <w:trPr>
          <w:trHeight w:val="30" w:hRule="atLeast"/>
        </w:trPr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554,0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1664,0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1097,6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708,0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1035,0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960,0</w:t>
            </w:r>
          </w:p>
        </w:tc>
      </w:tr>
      <w:tr>
        <w:trPr>
          <w:trHeight w:val="510" w:hRule="atLeast"/>
        </w:trPr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279,0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966,0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920,0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374,0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462,0</w:t>
            </w:r>
          </w:p>
        </w:tc>
      </w:tr>
      <w:tr>
        <w:trPr>
          <w:trHeight w:val="510" w:hRule="atLeast"/>
        </w:trPr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133,6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0" w:hRule="atLeast"/>
        </w:trPr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</w:tr>
      <w:tr>
        <w:trPr>
          <w:trHeight w:val="30" w:hRule="atLeast"/>
        </w:trPr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44,0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" w:hRule="atLeast"/>
        </w:trPr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44,0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74,0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454,0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411,0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224,0</w:t>
            </w:r>
          </w:p>
        </w:tc>
      </w:tr>
      <w:tr>
        <w:trPr>
          <w:trHeight w:val="510" w:hRule="atLeast"/>
        </w:trPr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601,0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1613,0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620,0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680,0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683,0</w:t>
            </w:r>
          </w:p>
        </w:tc>
      </w:tr>
      <w:tr>
        <w:trPr>
          <w:trHeight w:val="30" w:hRule="atLeast"/>
        </w:trPr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601,0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1613,0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620,0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680,0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683,0</w:t>
            </w:r>
          </w:p>
        </w:tc>
      </w:tr>
      <w:tr>
        <w:trPr>
          <w:trHeight w:val="30" w:hRule="atLeast"/>
        </w:trPr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601,0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1613,0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620,0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680,0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683,0</w:t>
            </w:r>
          </w:p>
        </w:tc>
      </w:tr>
      <w:tr>
        <w:trPr>
          <w:trHeight w:val="255" w:hRule="atLeast"/>
        </w:trPr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951,0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4482,0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1996,0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1372,0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1266,0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1593,0</w:t>
            </w:r>
          </w:p>
        </w:tc>
      </w:tr>
      <w:tr>
        <w:trPr>
          <w:trHeight w:val="30" w:hRule="atLeast"/>
        </w:trPr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951,0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4482,0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1996,0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1372,0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1266,0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1593,0</w:t>
            </w:r>
          </w:p>
        </w:tc>
      </w:tr>
      <w:tr>
        <w:trPr>
          <w:trHeight w:val="30" w:hRule="atLeast"/>
        </w:trPr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951,0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4482,0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1996,0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1372,0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1266,0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1593,0</w:t>
            </w:r>
          </w:p>
        </w:tc>
      </w:tr>
      <w:tr>
        <w:trPr>
          <w:trHeight w:val="270" w:hRule="atLeast"/>
        </w:trPr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10489,0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19151,0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14249,0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11471,0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11447,0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14164,8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